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ed9f" w14:textId="9a7e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2024 жылғы 20 желтоқсандағы № 213 "Қарағанды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2025 жылғы 28 қарашадағы № 317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"Қарағанды қаласының 2025-2027 жылдарға арналған бюджеті туралы" 2024 жылғы 20 желтоқсандағы № 213 (Нормативтік құқықтық актілерді мемлекеттік тіркеу тізілімінде № 204810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2025-2027 жылдарға арналған, оның ішінде 2025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154 656 588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126 959 885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917 569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3 678 753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23 100 381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168 456 780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1 243 774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2 458 000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1 214 226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- 15 043 966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- 15 043 966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14 423 836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5 770 548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6 390 678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Қарағанды қаласы әкімдігінің 2025 жылға арналған резерві 1 013 346 мың теңге сомасында бекітілсін.";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қарашадағы №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желтоқсандағы №213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154 656 588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126 959 885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74 727 690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23 100 381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168 456 780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-15 043 966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15 043 966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қарашадағы №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желтоқсандағы №213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2025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37 524 217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16 953 899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трансферттерінің сомаларын бөлу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орталықтарының медицина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жастан 18 жасқа дейінгі балалар үшін қалалық қоғамдық көлікте (таксиден басқа) жеңілдікпен тегін жол жүруіне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16 953 899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Жылу, сумен жабдықтау және су бұру жүйелерін реконструкция және құрылыс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қарашадағы №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желтоқсандағы №213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Әлихан Бөкейхан аудандарының 2025 жылға арналған бюджеттік бағдарламалары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ауданының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