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423d" w14:textId="843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2025 жылғы 22 қыркүйектегі № 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қаласы әкімінің орынбасары Р.М. Қожақапанов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қаласы әкімдігінің 2025 жылғы 11 сәуірдегі № 02 "Жергілікті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