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e41ab" w14:textId="92e41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ауқымдағы табиғи сипаттағы төтенше жағдай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қаласының әкімінің 2025 жылғы 11 сәуірдегі № 02 шешімі. Күші жойылды - Қарағанды қаласының әкімінің 2025 жылғы 22 қыркүйектегі № 04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қаласының әкімінің 22.09.2025 </w:t>
      </w:r>
      <w:r>
        <w:rPr>
          <w:rFonts w:ascii="Times New Roman"/>
          <w:b w:val="false"/>
          <w:i w:val="false"/>
          <w:color w:val="ff0000"/>
          <w:sz w:val="28"/>
        </w:rPr>
        <w:t>№ 04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33-бабы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2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"Табиғи және техногендік сипаттағы төтенше жағдайлардың сыныптамасын белгілеу туралы" Қазақстан Республикасы Төтенше жағдайлар министрінің м.а. 2023 жылғы 10 мамырдағы №240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қаласының аумағында жергілікті ауқымдағы табиғи сипаттағы төтенше жағдай жариялансын.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Төтенше жағдайды жою басшысы болып Қарағанды қаласы әкімінің орынбасары К.А. Камзин тағайындалсын.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 және 2025 жылғы 4 сәуірден бастап туындаған құқықтық қатынастарға қолданылады.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Кожухов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