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1cc7" w14:textId="97e1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2025 - 2026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Қарағанды облысының әкімдігінің 2025 жылғы 20 қарашадағы № 66/03 қаулысы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Қарағанды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2025-2026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 және 2025 жылғы 20 тамыздан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66/03 қаулысына</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(орта буын, қолданбалы бакалавр мамандарын даярлау үшін)</w:t>
      </w:r>
    </w:p>
    <w:bookmarkEnd w:id="4"/>
    <w:bookmarkStart w:name="z11" w:id="5"/>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"Әлихан Мусин атындағы Балқаш гуманитарлы-техникалық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4S07160603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Техник-жылу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Құнанбаев атындағы Саран жоғары гуманитарлық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 Бастауыш білім беру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 Көркем еңбек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 Қазақ тілі мен әдебиетті оқытудың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 Дене тәрбиесі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Спорт жаттықтырушысы -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"Мыңжасар Әдекенов атындағы Қарқаралы ауылшаруашылық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 Ерекше қорғалатын табиғи аумақтардың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 Техник-электрик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гуманитарлық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Мектепке дейінгі, бастауыш және негізгі орта білім берудің музыка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 Мектепке дейінгі тәрбие мен оқытудың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 Көркем еңбек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 Қосымша білім беру педагогы (бағыттары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 Техник-лаборант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Техник-жылу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Техник-металлург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 Есептеу техникасы және ақпараттық желілердің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"Тәттімбет атындағы Қарағанды өнер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ансамбілінің әртісі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Сәндік-қолданбалы шеберлік ұжымының жетекшісі,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 Драма театрының әртісі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 Техник-электрик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 Техник-энергетик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 Техник-жылу энергетигі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Өрт қауіпсіздігі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5AB07160301 Автомобиль көлігіне техникалық қызмет көрсету, жөндеу және пайдалану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 Есептеу техникасы және ақпараттық желілердің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 Графикалық анимация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 Жүйе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"Шахтинск 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 Экспедитор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Техник-электронщик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теміржол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көлік-технологиялық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 В-3 санатындағы әуе кемесіне техникалық қызмет көрсету техник-механигі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техника-құрылыс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 Техник-жобалаушы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 Техник-дизайнер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 Ландшафт дизайнеры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тау-кен индустриалдық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индустриалды-технологиялық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"Болат Әбдікәрімов атындағы Нұра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агротехникалық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 Желілік және жүйелік әкімшілендіру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 Мемлекеттік сатып алу жөніндегі менеджері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технология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машина жасау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тамақтандыру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кәсіптік-техникалық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облыстық жоғары мейіргерлік колледжі" коммуналдық мемлекеттік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"Bolashaq" жоғарғы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 Дене тәрбиесі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Спорт жаттықтырушысы -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 Бастауыш білім беру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 Орыс тілі мен әдебиетті оқытудың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 Информатика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Букенов атындағы Қарағанды банк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Өрт қауіпсіздігі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 Бағалаушы-технигі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Іс қағаз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техникалық-экономикалық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 Желілік және жүйелік әкімшілендіру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КеАҚ Техника-экономикалық колледжі"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Техник-металлург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заманғы көпсалалы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Іс қағаз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КеАҚ Инновациялық технологиялар колледжі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 Техник-электроник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Техник-металлург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 Экспедитор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 Техник-лаборант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жанындағы Экономика, бизнес және құқық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 Маркетолог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 Есеп және аудиттің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 Тағам өндірісі технологиясының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 Cтандарттау жөніндегі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К.А. Сагинов атындағы Колледж-мектебі"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"IT&amp;Business Қарағанды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 Желілік және жүйелік әкімшілендіру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Техник-электронщик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 Аудармашы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Іс қағаз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"Фемида" жоғары заң колледжі" жауапкершілігі шектеулі серіктестігі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 Мемлекеттік сатып алу жөніндегі менеджері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медициналық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медициналық интерколледжі"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 Мейіргер ісінің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 Фармацевт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 Тіс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 Дантист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66/03 қаулысына</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2025-2026 оқу жылына арналған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(медициналық мамандықтар бойынша мамандар даярлау үшін)</w:t>
      </w:r>
    </w:p>
    <w:bookmarkEnd w:id="6"/>
    <w:bookmarkStart w:name="z14" w:id="7"/>
    <w:p>
      <w:pPr>
        <w:spacing w:after="0"/>
        <w:ind w:left="0"/>
        <w:jc w:val="left"/>
      </w:pPr>
      <w:r>
        <w:rPr>
          <w:rFonts w:ascii="Times New Roman"/>
          <w:b/>
          <w:i w:val="false"/>
          <w:color w:val="000000"/>
        </w:rPr>
        <w:t xml:space="preserve"> Бюджеттік бағдарламаның әкімшісі – "Қарағанды облысының денсаулық сақтау басқармасы" мемлекеттік мекемесі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облыстық жоғары мейіргерлік колледжі" коммуналдық мемлекеттік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 Мейіргер ісінің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 Гигиенист-эпидемиолог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жүргізу құқығындағы "Балқаш қаласының жоғары медициналық колледжі" коммуналдық мемлекеттік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Медициналық зертханашы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медициналық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медициналық интерколледжі"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 Гигиенист-эпидемиолог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Медициналық зертханашы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66/03 қаулысына</w:t>
            </w:r>
            <w:r>
              <w:br/>
            </w:r>
            <w:r>
              <w:rPr>
                <w:rFonts w:ascii="Times New Roman"/>
                <w:b w:val="false"/>
                <w:i w:val="false"/>
                <w:color w:val="000000"/>
                <w:sz w:val="20"/>
              </w:rPr>
              <w:t>3 қосымша</w:t>
            </w:r>
          </w:p>
        </w:tc>
      </w:tr>
    </w:tbl>
    <w:bookmarkStart w:name="z16" w:id="8"/>
    <w:p>
      <w:pPr>
        <w:spacing w:after="0"/>
        <w:ind w:left="0"/>
        <w:jc w:val="left"/>
      </w:pPr>
      <w:r>
        <w:rPr>
          <w:rFonts w:ascii="Times New Roman"/>
          <w:b/>
          <w:i w:val="false"/>
          <w:color w:val="000000"/>
        </w:rPr>
        <w:t xml:space="preserve"> 2025-2026 оқу жылына арналған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(жұмысшы мамандықтары бойынша мамандар даярлау үшін)</w:t>
      </w:r>
    </w:p>
    <w:bookmarkEnd w:id="8"/>
    <w:bookmarkStart w:name="z17" w:id="9"/>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политехникалық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 Автомобиль құрастырушы-оператор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 Автокөлік құралдарын сырлаушы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 Сандық техниканы монтаждаушы-жөндеуші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техника-құрылыс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 Көркемөнер бұйымдарын дайындаушы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 Жиһаз жинақтаушы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 Электр жабдықтарын монтаждаушы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3W07320401 Хаус-мастер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көлік-технологиялық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"Шахтинск технологиялық колледжі"</w:t>
            </w:r>
            <w:r>
              <w:rPr>
                <w:rFonts w:ascii="Times New Roman"/>
                <w:b w:val="false"/>
                <w:i w:val="false"/>
                <w:color w:val="000000"/>
                <w:sz w:val="20"/>
              </w:rPr>
              <w:t xml:space="preserve"> </w:t>
            </w:r>
            <w:r>
              <w:rPr>
                <w:rFonts w:ascii="Times New Roman"/>
                <w:b/>
                <w:i w:val="false"/>
                <w:color w:val="000000"/>
                <w:sz w:val="20"/>
              </w:rPr>
              <w:t>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3W07130703 </w:t>
            </w:r>
          </w:p>
          <w:bookmarkEnd w:id="10"/>
          <w:p>
            <w:pPr>
              <w:spacing w:after="20"/>
              <w:ind w:left="20"/>
              <w:jc w:val="both"/>
            </w:pPr>
            <w:r>
              <w:rPr>
                <w:rFonts w:ascii="Times New Roman"/>
                <w:b w:val="false"/>
                <w:i w:val="false"/>
                <w:color w:val="000000"/>
                <w:sz w:val="20"/>
              </w:rPr>
              <w:t>
Жер асты электрослесарі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көпсалалы колледжі"</w:t>
            </w:r>
            <w:r>
              <w:rPr>
                <w:rFonts w:ascii="Times New Roman"/>
                <w:b w:val="false"/>
                <w:i w:val="false"/>
                <w:color w:val="000000"/>
                <w:sz w:val="20"/>
              </w:rPr>
              <w:t xml:space="preserve"> </w:t>
            </w:r>
            <w:r>
              <w:rPr>
                <w:rFonts w:ascii="Times New Roman"/>
                <w:b/>
                <w:i w:val="false"/>
                <w:color w:val="000000"/>
                <w:sz w:val="20"/>
              </w:rPr>
              <w:t>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машина жасау колледжі"</w:t>
            </w:r>
            <w:r>
              <w:rPr>
                <w:rFonts w:ascii="Times New Roman"/>
                <w:b w:val="false"/>
                <w:i w:val="false"/>
                <w:color w:val="000000"/>
                <w:sz w:val="20"/>
              </w:rPr>
              <w:t xml:space="preserve"> </w:t>
            </w:r>
            <w:r>
              <w:rPr>
                <w:rFonts w:ascii="Times New Roman"/>
                <w:b/>
                <w:i w:val="false"/>
                <w:color w:val="000000"/>
                <w:sz w:val="20"/>
              </w:rPr>
              <w:t>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 Бағдарламалық басқарылатын станоктардың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агротехникалық колледжі"</w:t>
            </w:r>
            <w:r>
              <w:rPr>
                <w:rFonts w:ascii="Times New Roman"/>
                <w:b w:val="false"/>
                <w:i w:val="false"/>
                <w:color w:val="000000"/>
                <w:sz w:val="20"/>
              </w:rPr>
              <w:t xml:space="preserve"> </w:t>
            </w:r>
            <w:r>
              <w:rPr>
                <w:rFonts w:ascii="Times New Roman"/>
                <w:b/>
                <w:i w:val="false"/>
                <w:color w:val="000000"/>
                <w:sz w:val="20"/>
              </w:rPr>
              <w:t>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 3W07161303 Автомобиль көлігін жөндеу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цифрлық технологиялар және дизайн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 Басуға дейінгі процестердің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 Сандық техниканы монтаждаушы-жөндеуші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тау-кен индустриалдық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Жер асты электрослесарі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 Электр жабдықтарын монтаждаушы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 Бақылау-өлшеу аспаптары мен автоматикаға қызмет көрсету және жөндеу жөніндегі слесарь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технология және сервис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 3W07230102 Арнайы тігінші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Модельер-пішуші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 Жеке аяқ-киім тігу және жөндеу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 Офис-менеджер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теміржол колледжі" коммуналдық</w:t>
            </w:r>
            <w:r>
              <w:rPr>
                <w:rFonts w:ascii="Times New Roman"/>
                <w:b w:val="false"/>
                <w:i w:val="false"/>
                <w:color w:val="000000"/>
                <w:sz w:val="20"/>
              </w:rPr>
              <w:t xml:space="preserve"> </w:t>
            </w:r>
            <w:r>
              <w:rPr>
                <w:rFonts w:ascii="Times New Roman"/>
                <w:b/>
                <w:i w:val="false"/>
                <w:color w:val="000000"/>
                <w:sz w:val="20"/>
              </w:rPr>
              <w:t>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 Локомотив машинисының көмекшісі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 Жол машиналарының 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 4-ші және 5-ші кластардың темір жолстансасының кезекшісі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 Тасымалдау құжаттарының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 Темір жолдарды ағымдағы күтіп ұстау және жөндеу жөніндегі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индустриалды-технологиялық колледжі" коммуналдық</w:t>
            </w:r>
            <w:r>
              <w:rPr>
                <w:rFonts w:ascii="Times New Roman"/>
                <w:b w:val="false"/>
                <w:i w:val="false"/>
                <w:color w:val="000000"/>
                <w:sz w:val="20"/>
              </w:rPr>
              <w:t xml:space="preserve"> </w:t>
            </w:r>
            <w:r>
              <w:rPr>
                <w:rFonts w:ascii="Times New Roman"/>
                <w:b/>
                <w:i w:val="false"/>
                <w:color w:val="000000"/>
                <w:sz w:val="20"/>
              </w:rPr>
              <w:t>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 Наубайшы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 Сандық техниканы монтаждаушы-жөндеуші, 3W07140502 Электронды және сандық техникаларға қызмет көрсету және жөндеу жөніндегі механик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Автомобиль жөндеу слесарі, 3W10130302 Автомобиль электр жабдықтарын жөндеу жөніндегі электрик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тамақтандыру және сервис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кәсіптік-техникалық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Жол-құрылыс машиналарының 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 Сатушы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 Наубайшы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 Бақылау-өлшеу аспаптары мен автоматикаға қызмет көрсету және жөндеу жөніндегі слесарь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 Локомотив машинисының көмекшісі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политехникалық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 3W07230102 Арнайы тігінші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"Саран 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 Жөндеуші-слесарь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 Механикалық жинау жұмыстарының слесары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Жер асты электрослесарі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Халық қаһарманы" Рақымжан Қошқарбаев атындағы Балқаш технология және сервис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 Кран машинисі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 Туристiк 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"Ақтоғай аграрлық-техникалық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 Ветеринарлық санитар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 Ауыл шаруашылығы техникасын жөндеу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"Бұқар жырау агротехникалық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 Ауыл шаруашылығы техникасын жөндеу шебері, 3W07161603 Ауыл шаруашылығы өндірісінің тракторист-машинисі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"Мыңжасар Әдекенов атындағы Қарқаралы ауылшаруашылық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"Болат Әбдікәрімов атындағы Нұра көпсалалы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агротехникалық колледжі" коммуналдық мемлекеттік қазыналық кәсіпорыны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"Осакаров ауданының мектеп-интернат-колледжі" коммуналдық мемлекеттік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 3W07161302 Автомобиль электр жабдықтарын жөндеу жөніндегі электрик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"Bolashaq" жоғарғы колледжі" жеке меншік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жанындағы Экономика, бизнес және құқық колледжі" жеке меншік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 Мерчендайзер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 Сақтандыру агенті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 Бухгалтер-кассир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Букенов атындағы Қарағанды банк колледжі" жеке меншік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 Сақтандыру агенті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 Несие агенті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IT&amp;Business колледжі" жеке меншік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 Компьютерлік графика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 Сандық техниканы монтаждаушы-жөндеуші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 Офис-менеджер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 Бухгалтер-кассир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 колледжі" жеке меншік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 Әкімші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Модельер-пішуші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 Визажист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сән колледжі" жеке меншік мекемесі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66/03 қаулысына</w:t>
            </w:r>
            <w:r>
              <w:br/>
            </w:r>
            <w:r>
              <w:rPr>
                <w:rFonts w:ascii="Times New Roman"/>
                <w:b w:val="false"/>
                <w:i w:val="false"/>
                <w:color w:val="000000"/>
                <w:sz w:val="20"/>
              </w:rPr>
              <w:t>4 қосымша</w:t>
            </w:r>
          </w:p>
        </w:tc>
      </w:tr>
    </w:tbl>
    <w:bookmarkStart w:name="z20" w:id="11"/>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(орта буын, қолданбалы бакалавр мамандарын даярлау үшін)</w:t>
      </w:r>
    </w:p>
    <w:bookmarkEnd w:id="11"/>
    <w:bookmarkStart w:name="z21" w:id="12"/>
    <w:p>
      <w:pPr>
        <w:spacing w:after="0"/>
        <w:ind w:left="0"/>
        <w:jc w:val="left"/>
      </w:pPr>
      <w:r>
        <w:rPr>
          <w:rFonts w:ascii="Times New Roman"/>
          <w:b/>
          <w:i w:val="false"/>
          <w:color w:val="000000"/>
        </w:rPr>
        <w:t xml:space="preserve"> Бюджеттік бағдарламаның әкімшісі - "Қарағанды облысының дене шынықтыру және спорт басқармасы" мемлекеттік мекемесі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"Әлия Молдағұлова атындағы облыстық мамандандырылған олимпиадалық резервтегі мектеп-интернат-колледжі"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66/03 қаулысына</w:t>
            </w:r>
            <w:r>
              <w:br/>
            </w:r>
            <w:r>
              <w:rPr>
                <w:rFonts w:ascii="Times New Roman"/>
                <w:b w:val="false"/>
                <w:i w:val="false"/>
                <w:color w:val="000000"/>
                <w:sz w:val="20"/>
              </w:rPr>
              <w:t>5 қосымша</w:t>
            </w:r>
          </w:p>
        </w:tc>
      </w:tr>
    </w:tbl>
    <w:bookmarkStart w:name="z23" w:id="13"/>
    <w:p>
      <w:pPr>
        <w:spacing w:after="0"/>
        <w:ind w:left="0"/>
        <w:jc w:val="left"/>
      </w:pPr>
      <w:r>
        <w:rPr>
          <w:rFonts w:ascii="Times New Roman"/>
          <w:b/>
          <w:i w:val="false"/>
          <w:color w:val="000000"/>
        </w:rPr>
        <w:t xml:space="preserve"> 2025-2026 оқу жылына арналған орта білімді бітірген, жұмысшы және техникалық мамандықтар бойынша кәсіби даярлық алатын сотталғандарға арналған мемлекеттік білім беру тапсырысын орналастыратын техникалық және кәсіптік, ортадан кейінгі білім беру ұйымдарының тізбесі (жұмысшы мамандықтары бойынша мамандар даярлау үшін)</w:t>
      </w:r>
    </w:p>
    <w:bookmarkEnd w:id="13"/>
    <w:bookmarkStart w:name="z24" w:id="14"/>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 №1"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 №2"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