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aca1" w14:textId="808a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қаласында есептеу аспаптары жоқ тұтынушылар үшін жылумен жабдықтау жөніндегі коммуналдық қызметтерді тұтыну нормасын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10 қазандағы № 59/01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№15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10313 болып тіркелген)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қаласында есепке алу аспаптары жоқ тұтынушылар үшін жылумен жабдықтау жөніндегі коммуналдық қызметтерді тұтыну нормасы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59/01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қаласындағы есепке алу аспаптары жоқ тұтынушылар үшін жылумен жабдықтау бойынша коммуналдық қызметті тұтыну норма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 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 ұйымының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Мағынасы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қаласының Орталық қазандығынан жылытылатын тұтынушылар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"SaranTeploService"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 шаршы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