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b491" w14:textId="4f3b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білімі бар кадрларды даярлауға 2025-2026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2025 жылғы 6 тамыздағы № 43/19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заңдарына,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2025-2026 оқу жылына техникалық және кәсіптік, орта білімнен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43/19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 кадрларды даярлауға 2025-2026 оқу жылына арналған мемлекеттік білім беру тапсырысы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(жұмысшы мамандықтар бойынша кадрларды даярлау үшін)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деңгейінің, мамандық және біліктілік 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 оқу жылына мемлекеттік білім беру тапсырысы көлемі (орын саны) күндізгі оқыту нысаны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орташа шығыстар,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Баспа 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 қолданбалы және халықтық кәсіпшілік өнері (бейін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және мультимедиялық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Әлеуметтік ғылымдар және ақпарат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 құжаттамалық қамтамасыз ету және мұрағаттану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 және құқық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және сақтандыру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 техникасы және ақпараттық желілер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Бағдарламалық қамтамасыз ету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 (бейін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Дәнекерлеу ісі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465 161/552 703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511 788 /599 330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 (салалар және 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 машиналар мен транспортерлер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көлігінің көтергіш-көлік, құрылыс-жол машиналары мен механизмдерін техникалық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тартқыш жылжымалы құрамын пайдалану, жөндеу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көлігіне техникалық қызмет көрсету, жөндеу және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 /552 703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511 788 /599 330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құрастыру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 және ет өнімдерін өндіру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пісіру, макарон және кондитер өндірісі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Темір-бетон және металл бұйымдарын өндіру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Жиһаз өндірісі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465 161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Аяқ-киім 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 мен құрылыстарды салу және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465 161/780 190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511 788/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873 4433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421 909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468 536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421 909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468 536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Қызмет көрсету саласы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Шаштараз өнері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 /509 451/ 780 190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511 788/ 556 078/ 873 443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414 045 /428 314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460 672/ 474940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Көлік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жолкөлігінде тасымалдауды ұйымдастыру және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43/19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 кадрларды даярлауға 2025-2026 оқу жылына арналған мемлекеттік білім беру тапсырысы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(орта буын кадрларын даярлау үшін)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деңгейінің, мамандық және біліктілік 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 оқу жылына мемлекеттік білім беру тапсырысы көлемі (орын саны) күндізгі оқыту нысаны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орташа шығыстар,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және мультимедиялық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Интерьер дизайны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өнімдерінің дизайны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(аспап 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Вокалдық өнер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Хорды дирижерлау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Актерлік өнер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Хореографиялық өнері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 көркем шығармашылығы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Аударма ісі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дизайны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Әлеуметтік ғылымдар және ақпарат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 құжаттамалық қамтамасыз ету және мұрағаттану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 және құқық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және сақтандыру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(салалар және қолдану аясы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Жаратылыстану ғылымдары, математика және статистика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ресурстарды қорғау және ұтымды пайдалану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табиғатты қорғау қызметі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 техникасы және ақпараттық желілер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қауіпсіздік жүйелері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Бағдарламалық қамтамасыз ету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465 161/ 780 190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511 788/ 873 443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техникалық жабдықтар және жылумен жабдықтау жүйелері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 (бейін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 автоматтандырылған жүйелеріне қызмет көрсету және жөндеу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Токарлық іс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Дәнекерлеу ісі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жабдықтарды пайдалану және техникалық қызмет көрсету (өнеркәсіп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металдар металлургиясы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тартқыш жылжымалы құрамын пайдалану, жөндеу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вагондар мен рефрижераторлы жылжымалы құрамын пайдалану, жөндеу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кемесіне техникалық қызмет көрсету және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көлігіне техникалық қызмет көрсету, жөндеу және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өндірісінің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Резеңке-техникалық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Полимерлік өндіріс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кен орындарын ашық қазу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азаматтық ғимараттарды жобалау, қалпына келтіру, қайта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Ландшафтық дизайн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 мен құрылыстарды салу және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Газбен қамтамасыз ету жабдықтары мен жүйелерін құрастыру және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метрология және сертификаттау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421 909/ 509 451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468 536/ 556 078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421 909/693 686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468 536/ 786 939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және эпидемиология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стоматология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Қызмет көрсету саласы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Қауіпсіздік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Көлік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жолкөлігінде тасымалдауды ұйымдастыру және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 тасымалдауды ұйымдастыру және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43/19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 кадрларды даярлауға 2025-2026 оқу жылына арналған мемлекеттік білім беру тапсырысы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білімі бар кадрларды даярлаудың 2025-2026 оқу жылына арналған мемлекеттік білім беру тапсырысы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деңгейінің, мамандық және біліктілік 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 оқу жылына мемлекеттік білім беру тапсырысы көлемі (орын саны) күндізгі оқыту нысаны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орташа шығыстар,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 және құқық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өндірісінің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қамтамасыздандыру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