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63024" w14:textId="dd630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облысы бойынша жеке меншікте болуы мүмкін жер учаскелерінің шекті (ең жоғары) мөлшерін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облысының әкімдігінің 2025 жылғы 26 маусымдағы № 35/01 бірлескен қаулысы және Қарағанды облыстық мәслихатының 2025 жылғы 26 маусымдағы № 300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Жер кодексінің 50 бабының </w:t>
      </w:r>
      <w:r>
        <w:rPr>
          <w:rFonts w:ascii="Times New Roman"/>
          <w:b w:val="false"/>
          <w:i w:val="false"/>
          <w:color w:val="000000"/>
          <w:sz w:val="28"/>
        </w:rPr>
        <w:t>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Заңының 27 бабы 1 тармағының </w:t>
      </w:r>
      <w:r>
        <w:rPr>
          <w:rFonts w:ascii="Times New Roman"/>
          <w:b w:val="false"/>
          <w:i w:val="false"/>
          <w:color w:val="000000"/>
          <w:sz w:val="28"/>
        </w:rPr>
        <w:t>8)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6 бабы 1 тармағының 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Қарағанды облысының әкімдігі ҚАУЛЫ ЕТЕДІ және Қарағанды облыстық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Қарағанды облысы бойынша жеке меншікте болуы мүмкін жер учаскелерінің шекті (ең жоғары) мөлшерлері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"Қазақстан Республикасы азаматтарының жеке меншігінде болуы мүмкін жер телімдерінің Қарағанды облысы бойынша шекті (барынша) мөлшерлерін белгілеу туралы" Қарағанды облысының әкімиятының 2004 жылғы 29 қазандағы №21/02 қаулысы және Қарағанды облыстық мәслихатының X сессиясының 2004 жылғы 11 желтоқсандағы №152 </w:t>
      </w:r>
      <w:r>
        <w:rPr>
          <w:rFonts w:ascii="Times New Roman"/>
          <w:b w:val="false"/>
          <w:i w:val="false"/>
          <w:color w:val="000000"/>
          <w:sz w:val="28"/>
        </w:rPr>
        <w:t>шешімнің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№1679 болып тіркелген)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бірлескен қаулы және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Қарағанды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Бөлекпаев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Облыстық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Кобжанов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маусымдағы №35/01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облыстық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маусымдағы №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бірлескен қаулысы мен шешіміне қосымша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облысы бойынша жеке меншікте болуы мүмкін жер учаскелерінің шекті (ең жоғары) мөлшері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 мен қалалардың атаулары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телімдерінің шекті (ең жоғары) мөлшерлері (гектар өлшемімен)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қосалқы шаруашылықты жүргізу үшін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тұрғын үй құрылысы үшін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бау-бақша, сондай-ақ саяжай құрылысы үшін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Суарылмайтын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Суармалы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 жырау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Приозерск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Саран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Теміртау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