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dce8" w14:textId="4e8d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 көрсететін қызметтердің қолжетімді болуын қамтамасыз ету" ең төмен әлеуметтік стандартын бекіту туралы" Қазақстан Республикасы Мәдениет және спорт министрінің міндетін атқарушының 2015 жылғы 31 желтоқсандағы № 421 бұйрығының күшін жойылды деп тану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 тамыздағы № 354-НҚ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""Мемлекеттік мәдениет ұйымдары көрсететін қызметтердің қолжетімді болуын қамтамасыз ету" ең төмен әлеуметтік стандартын бекіту туралы" Қазақстан Республикасы Мәдениет және спорт министрінің міндетін атқарушының 2015 жылғы 31 желтоқсандағы № 421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12920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күшіне енгеннен кейін Қазақстан Республикасы Мәдениет және ақпарат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Қаржы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Ұлттық экономика министрлігі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