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596b" w14:textId="5925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2025 жылғы 17 желтоқсандағы № 662/НҚ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үшінші жолмен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58-тармақ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адамдарды тіркеуді және қайта тіркеуді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мынадай мазмұндағы 121-1-тармақпен толықтырылсын: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ұзарту және кері қайтарып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беру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27595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кері қайтарып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139-тармақ мынадай редакцияда жазылсын: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интернет-басылымдарды есепке қою немесе қайта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35283 болып тіркелді.</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140-тармақ мынадай редакцияда жазылсын:</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 Қазақстан Республикасы Мәдениет және ақпарат министрінің 2024 жылғы 30 қазандағы № 502-НҚ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35316 болып тіркелді.</w:t>
            </w:r>
          </w:p>
        </w:tc>
      </w:tr>
    </w:tbl>
    <w:bookmarkStart w:name="z21" w:id="17"/>
    <w:p>
      <w:pPr>
        <w:spacing w:after="0"/>
        <w:ind w:left="0"/>
        <w:jc w:val="both"/>
      </w:pP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мынадай мазмұндағы 336-1, 336-2, 336-3-тармақтармен толықтырылсын:</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қайта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20957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vMerge/>
            <w:tcBorders>
              <w:top w:val="nil"/>
              <w:left w:val="single" w:color="cfcfcf" w:sz="5"/>
              <w:bottom w:val="single" w:color="cfcfcf" w:sz="5"/>
              <w:right w:val="single" w:color="cfcfcf" w:sz="5"/>
            </w:tcBorders>
          </w:tcP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мынадай мазмұндағы 340-1-тармақпен толықтырылсын:</w:t>
      </w:r>
    </w:p>
    <w:bookmarkEnd w:id="21"/>
    <w:bookmarkStart w:name="z2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министрлігінің объектілеріне және (немесе) Қазақстан Республикасы Қорғаныс министрлігіне тиесілі аумақта орналасқан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20957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vMerge/>
            <w:tcBorders>
              <w:top w:val="nil"/>
              <w:left w:val="single" w:color="cfcfcf" w:sz="5"/>
              <w:bottom w:val="single" w:color="cfcfcf" w:sz="5"/>
              <w:right w:val="single" w:color="cfcfcf" w:sz="5"/>
            </w:tcBorders>
          </w:tcPr>
          <w:p/>
        </w:tc>
      </w:tr>
    </w:tbl>
    <w:bookmarkStart w:name="z27" w:id="23"/>
    <w:p>
      <w:pPr>
        <w:spacing w:after="0"/>
        <w:ind w:left="0"/>
        <w:jc w:val="both"/>
      </w:pPr>
      <w:r>
        <w:rPr>
          <w:rFonts w:ascii="Times New Roman"/>
          <w:b w:val="false"/>
          <w:i w:val="false"/>
          <w:color w:val="000000"/>
          <w:sz w:val="28"/>
        </w:rPr>
        <w:t>
      ";</w:t>
      </w:r>
    </w:p>
    <w:bookmarkEnd w:id="23"/>
    <w:bookmarkStart w:name="z28" w:id="24"/>
    <w:p>
      <w:pPr>
        <w:spacing w:after="0"/>
        <w:ind w:left="0"/>
        <w:jc w:val="both"/>
      </w:pPr>
      <w:r>
        <w:rPr>
          <w:rFonts w:ascii="Times New Roman"/>
          <w:b w:val="false"/>
          <w:i w:val="false"/>
          <w:color w:val="000000"/>
          <w:sz w:val="28"/>
        </w:rPr>
        <w:t>
      мынадай мазмұндағы 343-1, 343-2, 343-3-тармақтармен толықтырылсын:</w:t>
      </w:r>
    </w:p>
    <w:bookmarkEnd w:id="24"/>
    <w:bookmarkStart w:name="z2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қайта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28566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vMerge/>
            <w:tcBorders>
              <w:top w:val="nil"/>
              <w:left w:val="single" w:color="cfcfcf" w:sz="5"/>
              <w:bottom w:val="single" w:color="cfcfcf" w:sz="5"/>
              <w:right w:val="single" w:color="cfcfcf" w:sz="5"/>
            </w:tcBorders>
          </w:tcPr>
          <w:p/>
        </w:tc>
      </w:tr>
    </w:tbl>
    <w:bookmarkStart w:name="z30" w:id="26"/>
    <w:p>
      <w:pPr>
        <w:spacing w:after="0"/>
        <w:ind w:left="0"/>
        <w:jc w:val="both"/>
      </w:pP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мынадай мазмұндағы 345-6, 345-7, 345-8, 345-9-тармақтармен толықтырылсын:</w:t>
      </w:r>
    </w:p>
    <w:bookmarkEnd w:id="27"/>
    <w:bookmarkStart w:name="z3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органдарының объектілеріндегі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құжаттамасының жобаларына санитариялық-эпидемиологиялық қорытынды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аймақтарының нормативтік құжаттамасының жобаларына санитариялық-эпидемиологиялық қорытынды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түпнұсқасын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vMerge/>
            <w:tcBorders>
              <w:top w:val="nil"/>
              <w:left w:val="single" w:color="cfcfcf" w:sz="5"/>
              <w:bottom w:val="single" w:color="cfcfcf" w:sz="5"/>
              <w:right w:val="single" w:color="cfcfcf" w:sz="5"/>
            </w:tcBorders>
          </w:tcPr>
          <w:p/>
        </w:tc>
      </w:tr>
    </w:tbl>
    <w:bookmarkStart w:name="z33" w:id="29"/>
    <w:p>
      <w:pPr>
        <w:spacing w:after="0"/>
        <w:ind w:left="0"/>
        <w:jc w:val="both"/>
      </w:pP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мынадай мазмұндағы 434-1-тармақпен толықтырылсын:</w:t>
      </w:r>
    </w:p>
    <w:bookmarkEnd w:id="30"/>
    <w:bookmarkStart w:name="z35"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шеттетiлген күдіктілерге, айыпталушыларға және сотталушыларға ай сайынғы мемлекеттік жәрдемақы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2"/>
    <w:p>
      <w:pPr>
        <w:spacing w:after="0"/>
        <w:ind w:left="0"/>
        <w:jc w:val="both"/>
      </w:pP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448, 449 және 450-тармақтары мынадай редакцияда жазылсын:</w:t>
      </w:r>
    </w:p>
    <w:bookmarkEnd w:id="33"/>
    <w:bookmarkStart w:name="z3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30833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vMerge/>
            <w:tcBorders>
              <w:top w:val="nil"/>
              <w:left w:val="single" w:color="cfcfcf" w:sz="5"/>
              <w:bottom w:val="single" w:color="cfcfcf" w:sz="5"/>
              <w:right w:val="single" w:color="cfcfcf" w:sz="5"/>
            </w:tcBorders>
          </w:tcP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xml:space="preserve">
      463, 464-тармақтары мынадай редакцияда жазылсын: </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шiлдедегі № 230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33219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vMerge/>
            <w:tcBorders>
              <w:top w:val="nil"/>
              <w:left w:val="single" w:color="cfcfcf" w:sz="5"/>
              <w:bottom w:val="single" w:color="cfcfcf" w:sz="5"/>
              <w:right w:val="single" w:color="cfcfcf" w:sz="5"/>
            </w:tcBorders>
          </w:tcPr>
          <w:p/>
        </w:tc>
      </w:tr>
    </w:tbl>
    <w:bookmarkStart w:name="z42" w:id="38"/>
    <w:p>
      <w:pPr>
        <w:spacing w:after="0"/>
        <w:ind w:left="0"/>
        <w:jc w:val="both"/>
      </w:pP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507, 508-тармақтар алып тасталсын;</w:t>
      </w:r>
    </w:p>
    <w:bookmarkEnd w:id="39"/>
    <w:bookmarkStart w:name="z44" w:id="40"/>
    <w:p>
      <w:pPr>
        <w:spacing w:after="0"/>
        <w:ind w:left="0"/>
        <w:jc w:val="both"/>
      </w:pPr>
      <w:r>
        <w:rPr>
          <w:rFonts w:ascii="Times New Roman"/>
          <w:b w:val="false"/>
          <w:i w:val="false"/>
          <w:color w:val="000000"/>
          <w:sz w:val="28"/>
        </w:rPr>
        <w:t xml:space="preserve">
      522, 523, 523-1-тармақтары мынадай редакцияда жазылсын: </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(немее) археологиялық жұмыстарды жүзеге асыру жөніндегі қызметке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мемлкеттік тіркеу тізілімінде № 20926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vMerge/>
            <w:tcBorders>
              <w:top w:val="nil"/>
              <w:left w:val="single" w:color="cfcfcf" w:sz="5"/>
              <w:bottom w:val="single" w:color="cfcfcf" w:sz="5"/>
              <w:right w:val="single" w:color="cfcfcf" w:sz="5"/>
            </w:tcBorders>
          </w:tcP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xml:space="preserve">
      мынадай мазмұндағы 534-1, 534-2-тармақтармен толықтырылсын: </w:t>
      </w:r>
    </w:p>
    <w:bookmarkEnd w:id="43"/>
    <w:bookmarkStart w:name="z4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консультациялық сүйемелдеу және (немесе) сараптау жөніндегі тұлғаларды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консультациялық сүйемелдеу және (немесе) сараптау жөніндегі тұлғаларды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жобаларын жоспарлау мен іске асырудың кейбір мәселелері туралы" Қазақстан Республикасы Премьер-Министрінің орынбасары - Ұлттық экономика министрінің 2025 жылғы 16 маусымдағы № 52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мемлкеттік тіркеу тізілімінде № 36281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консультациялық сүйемелдеу және (немесе) сараптау жөніндегі тұлғаларды аккредиттеу туралы куәлікті қайта рәсімдеу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vMerge/>
            <w:tcBorders>
              <w:top w:val="nil"/>
              <w:left w:val="single" w:color="cfcfcf" w:sz="5"/>
              <w:bottom w:val="single" w:color="cfcfcf" w:sz="5"/>
              <w:right w:val="single" w:color="cfcfcf" w:sz="5"/>
            </w:tcBorders>
          </w:tcPr>
          <w:p/>
        </w:tc>
      </w:tr>
    </w:tbl>
    <w:bookmarkStart w:name="z49" w:id="45"/>
    <w:p>
      <w:pPr>
        <w:spacing w:after="0"/>
        <w:ind w:left="0"/>
        <w:jc w:val="both"/>
      </w:pPr>
      <w:r>
        <w:rPr>
          <w:rFonts w:ascii="Times New Roman"/>
          <w:b w:val="false"/>
          <w:i w:val="false"/>
          <w:color w:val="000000"/>
          <w:sz w:val="28"/>
        </w:rPr>
        <w:t>
      ";</w:t>
      </w:r>
    </w:p>
    <w:bookmarkEnd w:id="45"/>
    <w:bookmarkStart w:name="z50" w:id="46"/>
    <w:p>
      <w:pPr>
        <w:spacing w:after="0"/>
        <w:ind w:left="0"/>
        <w:jc w:val="both"/>
      </w:pPr>
      <w:r>
        <w:rPr>
          <w:rFonts w:ascii="Times New Roman"/>
          <w:b w:val="false"/>
          <w:i w:val="false"/>
          <w:color w:val="000000"/>
          <w:sz w:val="28"/>
        </w:rPr>
        <w:t>
      557-тармақ мынадай редакцияда жазылсын:</w:t>
      </w:r>
    </w:p>
    <w:bookmarkEnd w:id="46"/>
    <w:bookmarkStart w:name="z5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өңделген тауарларды, жұмыстар мен көрсетілетін қызметтерді ішкі нарықта ілгерілету бойынша өнеркәсіптік-инновациялық қызмет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мемлкеттік тіркеу тізілімінде № 28504 болып тіркелді.</w:t>
            </w:r>
          </w:p>
        </w:tc>
      </w:tr>
    </w:tbl>
    <w:bookmarkStart w:name="z52" w:id="48"/>
    <w:p>
      <w:pPr>
        <w:spacing w:after="0"/>
        <w:ind w:left="0"/>
        <w:jc w:val="both"/>
      </w:pPr>
      <w:r>
        <w:rPr>
          <w:rFonts w:ascii="Times New Roman"/>
          <w:b w:val="false"/>
          <w:i w:val="false"/>
          <w:color w:val="000000"/>
          <w:sz w:val="28"/>
        </w:rPr>
        <w:t>
      ";</w:t>
      </w:r>
    </w:p>
    <w:bookmarkEnd w:id="48"/>
    <w:bookmarkStart w:name="z53" w:id="49"/>
    <w:p>
      <w:pPr>
        <w:spacing w:after="0"/>
        <w:ind w:left="0"/>
        <w:jc w:val="both"/>
      </w:pPr>
      <w:r>
        <w:rPr>
          <w:rFonts w:ascii="Times New Roman"/>
          <w:b w:val="false"/>
          <w:i w:val="false"/>
          <w:color w:val="000000"/>
          <w:sz w:val="28"/>
        </w:rPr>
        <w:t>
      мынадай мазмұндағы 665-3, 665-4-тармақтармен толықтырылсын:</w:t>
      </w:r>
    </w:p>
    <w:bookmarkEnd w:id="49"/>
    <w:bookmarkStart w:name="z54"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жерүсті су объектісінен су ресурстарын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жерүсті су объектілеріне, жер қойнауына, сарқынды суларды жинақтағыштарға және жергілікті жер бедеріне ағызу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ағынын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рұқсатты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рұқсатты қайта рәсімдеу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vMerge/>
            <w:tcBorders>
              <w:top w:val="nil"/>
              <w:left w:val="single" w:color="cfcfcf" w:sz="5"/>
              <w:bottom w:val="single" w:color="cfcfcf" w:sz="5"/>
              <w:right w:val="single" w:color="cfcfcf" w:sz="5"/>
            </w:tcBorders>
          </w:tcPr>
          <w:p/>
        </w:tc>
      </w:tr>
    </w:tbl>
    <w:bookmarkStart w:name="z55" w:id="51"/>
    <w:p>
      <w:pPr>
        <w:spacing w:after="0"/>
        <w:ind w:left="0"/>
        <w:jc w:val="both"/>
      </w:pPr>
      <w:r>
        <w:rPr>
          <w:rFonts w:ascii="Times New Roman"/>
          <w:b w:val="false"/>
          <w:i w:val="false"/>
          <w:color w:val="000000"/>
          <w:sz w:val="28"/>
        </w:rPr>
        <w:t>
      ";</w:t>
      </w:r>
    </w:p>
    <w:bookmarkEnd w:id="51"/>
    <w:bookmarkStart w:name="z56" w:id="52"/>
    <w:p>
      <w:pPr>
        <w:spacing w:after="0"/>
        <w:ind w:left="0"/>
        <w:jc w:val="both"/>
      </w:pPr>
      <w:r>
        <w:rPr>
          <w:rFonts w:ascii="Times New Roman"/>
          <w:b w:val="false"/>
          <w:i w:val="false"/>
          <w:color w:val="000000"/>
          <w:sz w:val="28"/>
        </w:rPr>
        <w:t>
      мынадай мазмұндағы 696-1-тармақпен толықтырылсын:</w:t>
      </w:r>
    </w:p>
    <w:bookmarkEnd w:id="52"/>
    <w:bookmarkStart w:name="z57"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 қауымдастығын аккредиттеу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19960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аулаушылар мен балық шаруашылығы субъектілері қоғамдық бірлестіктерінің республикалық қауымдастықтарын аккредиттеу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8" w:id="54"/>
    <w:p>
      <w:pPr>
        <w:spacing w:after="0"/>
        <w:ind w:left="0"/>
        <w:jc w:val="both"/>
      </w:pPr>
      <w:r>
        <w:rPr>
          <w:rFonts w:ascii="Times New Roman"/>
          <w:b w:val="false"/>
          <w:i w:val="false"/>
          <w:color w:val="000000"/>
          <w:sz w:val="28"/>
        </w:rPr>
        <w:t>
      ";</w:t>
      </w:r>
    </w:p>
    <w:bookmarkEnd w:id="54"/>
    <w:bookmarkStart w:name="z59" w:id="55"/>
    <w:p>
      <w:pPr>
        <w:spacing w:after="0"/>
        <w:ind w:left="0"/>
        <w:jc w:val="both"/>
      </w:pPr>
      <w:r>
        <w:rPr>
          <w:rFonts w:ascii="Times New Roman"/>
          <w:b w:val="false"/>
          <w:i w:val="false"/>
          <w:color w:val="000000"/>
          <w:sz w:val="28"/>
        </w:rPr>
        <w:t>
      696-1-тармақ алып тасталсын;</w:t>
      </w:r>
    </w:p>
    <w:bookmarkEnd w:id="55"/>
    <w:bookmarkStart w:name="z60" w:id="56"/>
    <w:p>
      <w:pPr>
        <w:spacing w:after="0"/>
        <w:ind w:left="0"/>
        <w:jc w:val="both"/>
      </w:pPr>
      <w:r>
        <w:rPr>
          <w:rFonts w:ascii="Times New Roman"/>
          <w:b w:val="false"/>
          <w:i w:val="false"/>
          <w:color w:val="000000"/>
          <w:sz w:val="28"/>
        </w:rPr>
        <w:t>
      мынадай мазмұндағы 696-2-тармақпен толықтырылсын:</w:t>
      </w:r>
    </w:p>
    <w:bookmarkEnd w:id="56"/>
    <w:bookmarkStart w:name="z61"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тексеруді жүзеге асыратын мамандандырылған ұйымдарды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8"/>
    <w:p>
      <w:pPr>
        <w:spacing w:after="0"/>
        <w:ind w:left="0"/>
        <w:jc w:val="both"/>
      </w:pPr>
      <w:r>
        <w:rPr>
          <w:rFonts w:ascii="Times New Roman"/>
          <w:b w:val="false"/>
          <w:i w:val="false"/>
          <w:color w:val="000000"/>
          <w:sz w:val="28"/>
        </w:rPr>
        <w:t>
      ";</w:t>
      </w:r>
    </w:p>
    <w:bookmarkEnd w:id="58"/>
    <w:bookmarkStart w:name="z63" w:id="59"/>
    <w:p>
      <w:pPr>
        <w:spacing w:after="0"/>
        <w:ind w:left="0"/>
        <w:jc w:val="both"/>
      </w:pPr>
      <w:r>
        <w:rPr>
          <w:rFonts w:ascii="Times New Roman"/>
          <w:b w:val="false"/>
          <w:i w:val="false"/>
          <w:color w:val="000000"/>
          <w:sz w:val="28"/>
        </w:rPr>
        <w:t>
      697-тармақ алып тасталсын;</w:t>
      </w:r>
    </w:p>
    <w:bookmarkEnd w:id="59"/>
    <w:bookmarkStart w:name="z64" w:id="60"/>
    <w:p>
      <w:pPr>
        <w:spacing w:after="0"/>
        <w:ind w:left="0"/>
        <w:jc w:val="both"/>
      </w:pPr>
      <w:r>
        <w:rPr>
          <w:rFonts w:ascii="Times New Roman"/>
          <w:b w:val="false"/>
          <w:i w:val="false"/>
          <w:color w:val="000000"/>
          <w:sz w:val="28"/>
        </w:rPr>
        <w:t>
      718-тармақ мынадай редакцияда жазылсын:</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 басшыларының, сондай-ақ көрсетілген заңды тұлғалардың тұрақты жұмыс істейтін емтихан комиссиялары мүшелерінің емтихан тапсыруы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12479 болып тіркелді.</w:t>
            </w: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758-тармақ мынадай редакцияда жазылсын:</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жабдықтарын сатып алуға лизинг кезінде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кредиттеу және лизинг кезінде қаржы институттарының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мемлкеттік тіркеу тізілімінде  № 17741 болып тіркелді.</w:t>
            </w: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мынадай мазмұндағы 791-1-тармақпен толықтырылсын:</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8"/>
    <w:p>
      <w:pPr>
        <w:spacing w:after="0"/>
        <w:ind w:left="0"/>
        <w:jc w:val="both"/>
      </w:pP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792-тармақ мынадай редакцияда жазылсын:</w:t>
      </w:r>
    </w:p>
    <w:bookmarkEnd w:id="69"/>
    <w:bookmarkStart w:name="z7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лицензияны және (немесе) лицензияға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vMerge/>
            <w:tcBorders>
              <w:top w:val="nil"/>
              <w:left w:val="single" w:color="cfcfcf" w:sz="5"/>
              <w:bottom w:val="single" w:color="cfcfcf" w:sz="5"/>
              <w:right w:val="single" w:color="cfcfcf" w:sz="5"/>
            </w:tcBorders>
          </w:tcPr>
          <w:p/>
        </w:tc>
      </w:tr>
    </w:tbl>
    <w:bookmarkStart w:name="z75" w:id="71"/>
    <w:p>
      <w:pPr>
        <w:spacing w:after="0"/>
        <w:ind w:left="0"/>
        <w:jc w:val="both"/>
      </w:pPr>
      <w:r>
        <w:rPr>
          <w:rFonts w:ascii="Times New Roman"/>
          <w:b w:val="false"/>
          <w:i w:val="false"/>
          <w:color w:val="000000"/>
          <w:sz w:val="28"/>
        </w:rPr>
        <w:t>
      ";</w:t>
      </w:r>
    </w:p>
    <w:bookmarkEnd w:id="71"/>
    <w:bookmarkStart w:name="z76" w:id="72"/>
    <w:p>
      <w:pPr>
        <w:spacing w:after="0"/>
        <w:ind w:left="0"/>
        <w:jc w:val="both"/>
      </w:pPr>
      <w:r>
        <w:rPr>
          <w:rFonts w:ascii="Times New Roman"/>
          <w:b w:val="false"/>
          <w:i w:val="false"/>
          <w:color w:val="000000"/>
          <w:sz w:val="28"/>
        </w:rPr>
        <w:t>
      923-тармақ мынадай редакцияда жазылсын:</w:t>
      </w:r>
    </w:p>
    <w:bookmarkEnd w:id="72"/>
    <w:bookmarkStart w:name="z7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қайта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тіркелді.</w:t>
            </w:r>
          </w:p>
        </w:tc>
      </w:tr>
    </w:tbl>
    <w:bookmarkStart w:name="z78" w:id="74"/>
    <w:p>
      <w:pPr>
        <w:spacing w:after="0"/>
        <w:ind w:left="0"/>
        <w:jc w:val="both"/>
      </w:pPr>
      <w:r>
        <w:rPr>
          <w:rFonts w:ascii="Times New Roman"/>
          <w:b w:val="false"/>
          <w:i w:val="false"/>
          <w:color w:val="000000"/>
          <w:sz w:val="28"/>
        </w:rPr>
        <w:t>
      ";</w:t>
      </w:r>
    </w:p>
    <w:bookmarkEnd w:id="74"/>
    <w:bookmarkStart w:name="z79" w:id="75"/>
    <w:p>
      <w:pPr>
        <w:spacing w:after="0"/>
        <w:ind w:left="0"/>
        <w:jc w:val="both"/>
      </w:pPr>
      <w:r>
        <w:rPr>
          <w:rFonts w:ascii="Times New Roman"/>
          <w:b w:val="false"/>
          <w:i w:val="false"/>
          <w:color w:val="000000"/>
          <w:sz w:val="28"/>
        </w:rPr>
        <w:t>
      931-тармақ мынадай редакцияда жазылсын:</w:t>
      </w:r>
    </w:p>
    <w:bookmarkEnd w:id="75"/>
    <w:bookmarkStart w:name="z8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төлемақыларды және (немесе) өсімпұлдарды төлеу бойынша кейінге қалдыруды (бөліп төлеуді)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тіркелді.</w:t>
            </w:r>
          </w:p>
        </w:tc>
      </w:tr>
    </w:tbl>
    <w:bookmarkStart w:name="z81" w:id="77"/>
    <w:p>
      <w:pPr>
        <w:spacing w:after="0"/>
        <w:ind w:left="0"/>
        <w:jc w:val="both"/>
      </w:pPr>
      <w:r>
        <w:rPr>
          <w:rFonts w:ascii="Times New Roman"/>
          <w:b w:val="false"/>
          <w:i w:val="false"/>
          <w:color w:val="000000"/>
          <w:sz w:val="28"/>
        </w:rPr>
        <w:t>
      ";</w:t>
      </w:r>
    </w:p>
    <w:bookmarkEnd w:id="77"/>
    <w:bookmarkStart w:name="z82" w:id="78"/>
    <w:p>
      <w:pPr>
        <w:spacing w:after="0"/>
        <w:ind w:left="0"/>
        <w:jc w:val="both"/>
      </w:pPr>
      <w:r>
        <w:rPr>
          <w:rFonts w:ascii="Times New Roman"/>
          <w:b w:val="false"/>
          <w:i w:val="false"/>
          <w:color w:val="000000"/>
          <w:sz w:val="28"/>
        </w:rPr>
        <w:t>
      1036-тармақ алып тасталсын;</w:t>
      </w:r>
    </w:p>
    <w:bookmarkEnd w:id="78"/>
    <w:bookmarkStart w:name="z83" w:id="79"/>
    <w:p>
      <w:pPr>
        <w:spacing w:after="0"/>
        <w:ind w:left="0"/>
        <w:jc w:val="both"/>
      </w:pPr>
      <w:r>
        <w:rPr>
          <w:rFonts w:ascii="Times New Roman"/>
          <w:b w:val="false"/>
          <w:i w:val="false"/>
          <w:color w:val="000000"/>
          <w:sz w:val="28"/>
        </w:rPr>
        <w:t>
      1047-тармақ мынадай редакцияда жазылсын:</w:t>
      </w:r>
    </w:p>
    <w:bookmarkEnd w:id="79"/>
    <w:bookmarkStart w:name="z84"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20955 болып тіркелді.</w:t>
            </w:r>
          </w:p>
        </w:tc>
      </w:tr>
    </w:tbl>
    <w:bookmarkStart w:name="z85" w:id="81"/>
    <w:p>
      <w:pPr>
        <w:spacing w:after="0"/>
        <w:ind w:left="0"/>
        <w:jc w:val="both"/>
      </w:pPr>
      <w:r>
        <w:rPr>
          <w:rFonts w:ascii="Times New Roman"/>
          <w:b w:val="false"/>
          <w:i w:val="false"/>
          <w:color w:val="000000"/>
          <w:sz w:val="28"/>
        </w:rPr>
        <w:t>
      ";</w:t>
      </w:r>
    </w:p>
    <w:bookmarkEnd w:id="81"/>
    <w:bookmarkStart w:name="z86" w:id="82"/>
    <w:p>
      <w:pPr>
        <w:spacing w:after="0"/>
        <w:ind w:left="0"/>
        <w:jc w:val="both"/>
      </w:pPr>
      <w:r>
        <w:rPr>
          <w:rFonts w:ascii="Times New Roman"/>
          <w:b w:val="false"/>
          <w:i w:val="false"/>
          <w:color w:val="000000"/>
          <w:sz w:val="28"/>
        </w:rPr>
        <w:t>
      1141-тармақ мынадай редакцияда жазылсын:</w:t>
      </w:r>
    </w:p>
    <w:bookmarkEnd w:id="82"/>
    <w:bookmarkStart w:name="z87"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20256 болып тіркелді.</w:t>
            </w:r>
          </w:p>
        </w:tc>
      </w:tr>
    </w:tbl>
    <w:bookmarkStart w:name="z88" w:id="84"/>
    <w:p>
      <w:pPr>
        <w:spacing w:after="0"/>
        <w:ind w:left="0"/>
        <w:jc w:val="both"/>
      </w:pPr>
      <w:r>
        <w:rPr>
          <w:rFonts w:ascii="Times New Roman"/>
          <w:b w:val="false"/>
          <w:i w:val="false"/>
          <w:color w:val="000000"/>
          <w:sz w:val="28"/>
        </w:rPr>
        <w:t>
      ";</w:t>
      </w:r>
    </w:p>
    <w:bookmarkEnd w:id="84"/>
    <w:bookmarkStart w:name="z89" w:id="85"/>
    <w:p>
      <w:pPr>
        <w:spacing w:after="0"/>
        <w:ind w:left="0"/>
        <w:jc w:val="both"/>
      </w:pPr>
      <w:r>
        <w:rPr>
          <w:rFonts w:ascii="Times New Roman"/>
          <w:b w:val="false"/>
          <w:i w:val="false"/>
          <w:color w:val="000000"/>
          <w:sz w:val="28"/>
        </w:rPr>
        <w:t>
      1154-тармақ мынадай редакцияда жазылсын:</w:t>
      </w:r>
    </w:p>
    <w:bookmarkEnd w:id="85"/>
    <w:bookmarkStart w:name="z90"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тіркелді.</w:t>
            </w:r>
          </w:p>
        </w:tc>
      </w:tr>
    </w:tbl>
    <w:bookmarkStart w:name="z91" w:id="87"/>
    <w:p>
      <w:pPr>
        <w:spacing w:after="0"/>
        <w:ind w:left="0"/>
        <w:jc w:val="both"/>
      </w:pPr>
      <w:r>
        <w:rPr>
          <w:rFonts w:ascii="Times New Roman"/>
          <w:b w:val="false"/>
          <w:i w:val="false"/>
          <w:color w:val="000000"/>
          <w:sz w:val="28"/>
        </w:rPr>
        <w:t>
      ";</w:t>
      </w:r>
    </w:p>
    <w:bookmarkEnd w:id="87"/>
    <w:bookmarkStart w:name="z92" w:id="88"/>
    <w:p>
      <w:pPr>
        <w:spacing w:after="0"/>
        <w:ind w:left="0"/>
        <w:jc w:val="both"/>
      </w:pPr>
      <w:r>
        <w:rPr>
          <w:rFonts w:ascii="Times New Roman"/>
          <w:b w:val="false"/>
          <w:i w:val="false"/>
          <w:color w:val="000000"/>
          <w:sz w:val="28"/>
        </w:rPr>
        <w:t>
      1155-тармақ мынадай редакцияда жазылсын:</w:t>
      </w:r>
    </w:p>
    <w:bookmarkEnd w:id="88"/>
    <w:bookmarkStart w:name="z93"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21366 болып тіркелді.</w:t>
            </w:r>
          </w:p>
        </w:tc>
      </w:tr>
    </w:tbl>
    <w:bookmarkStart w:name="z94" w:id="90"/>
    <w:p>
      <w:pPr>
        <w:spacing w:after="0"/>
        <w:ind w:left="0"/>
        <w:jc w:val="both"/>
      </w:pPr>
      <w:r>
        <w:rPr>
          <w:rFonts w:ascii="Times New Roman"/>
          <w:b w:val="false"/>
          <w:i w:val="false"/>
          <w:color w:val="000000"/>
          <w:sz w:val="28"/>
        </w:rPr>
        <w:t>
      ";</w:t>
      </w:r>
    </w:p>
    <w:bookmarkEnd w:id="90"/>
    <w:bookmarkStart w:name="z95" w:id="91"/>
    <w:p>
      <w:pPr>
        <w:spacing w:after="0"/>
        <w:ind w:left="0"/>
        <w:jc w:val="both"/>
      </w:pPr>
      <w:r>
        <w:rPr>
          <w:rFonts w:ascii="Times New Roman"/>
          <w:b w:val="false"/>
          <w:i w:val="false"/>
          <w:color w:val="000000"/>
          <w:sz w:val="28"/>
        </w:rPr>
        <w:t>
      1162-тармақ мынадай редакцияда жазылсын:</w:t>
      </w:r>
    </w:p>
    <w:bookmarkEnd w:id="91"/>
    <w:bookmarkStart w:name="z96"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жалдау шартының телнұсқасын беру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тіркелді.</w:t>
            </w:r>
          </w:p>
        </w:tc>
      </w:tr>
    </w:tbl>
    <w:bookmarkStart w:name="z97" w:id="93"/>
    <w:p>
      <w:pPr>
        <w:spacing w:after="0"/>
        <w:ind w:left="0"/>
        <w:jc w:val="both"/>
      </w:pPr>
      <w:r>
        <w:rPr>
          <w:rFonts w:ascii="Times New Roman"/>
          <w:b w:val="false"/>
          <w:i w:val="false"/>
          <w:color w:val="000000"/>
          <w:sz w:val="28"/>
        </w:rPr>
        <w:t>
      ";</w:t>
      </w:r>
    </w:p>
    <w:bookmarkEnd w:id="93"/>
    <w:bookmarkStart w:name="z98" w:id="94"/>
    <w:p>
      <w:pPr>
        <w:spacing w:after="0"/>
        <w:ind w:left="0"/>
        <w:jc w:val="both"/>
      </w:pPr>
      <w:r>
        <w:rPr>
          <w:rFonts w:ascii="Times New Roman"/>
          <w:b w:val="false"/>
          <w:i w:val="false"/>
          <w:color w:val="000000"/>
          <w:sz w:val="28"/>
        </w:rPr>
        <w:t>
      мынадай мазмұндағы 1162-1-тармақпен толықтырылсын:</w:t>
      </w:r>
    </w:p>
    <w:bookmarkEnd w:id="94"/>
    <w:bookmarkStart w:name="z99"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топырақ бонитетінің балын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6"/>
    <w:p>
      <w:pPr>
        <w:spacing w:after="0"/>
        <w:ind w:left="0"/>
        <w:jc w:val="both"/>
      </w:pPr>
      <w:r>
        <w:rPr>
          <w:rFonts w:ascii="Times New Roman"/>
          <w:b w:val="false"/>
          <w:i w:val="false"/>
          <w:color w:val="000000"/>
          <w:sz w:val="28"/>
        </w:rPr>
        <w:t>
      ";</w:t>
      </w:r>
    </w:p>
    <w:bookmarkEnd w:id="96"/>
    <w:bookmarkStart w:name="z101" w:id="97"/>
    <w:p>
      <w:pPr>
        <w:spacing w:after="0"/>
        <w:ind w:left="0"/>
        <w:jc w:val="both"/>
      </w:pPr>
      <w:r>
        <w:rPr>
          <w:rFonts w:ascii="Times New Roman"/>
          <w:b w:val="false"/>
          <w:i w:val="false"/>
          <w:color w:val="000000"/>
          <w:sz w:val="28"/>
        </w:rPr>
        <w:t>
      мынадай мазмұндағы 1162-2-тармақпен толықтырылсын:</w:t>
      </w:r>
    </w:p>
    <w:bookmarkEnd w:id="97"/>
    <w:bookmarkStart w:name="z102"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пайдалануға бергеннен кейін бұрын жалға берілген жер учаскесіне жеке меншік құқығын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9"/>
    <w:p>
      <w:pPr>
        <w:spacing w:after="0"/>
        <w:ind w:left="0"/>
        <w:jc w:val="both"/>
      </w:pPr>
      <w:r>
        <w:rPr>
          <w:rFonts w:ascii="Times New Roman"/>
          <w:b w:val="false"/>
          <w:i w:val="false"/>
          <w:color w:val="000000"/>
          <w:sz w:val="28"/>
        </w:rPr>
        <w:t>
      ";</w:t>
      </w:r>
    </w:p>
    <w:bookmarkEnd w:id="99"/>
    <w:bookmarkStart w:name="z104" w:id="100"/>
    <w:p>
      <w:pPr>
        <w:spacing w:after="0"/>
        <w:ind w:left="0"/>
        <w:jc w:val="both"/>
      </w:pPr>
      <w:r>
        <w:rPr>
          <w:rFonts w:ascii="Times New Roman"/>
          <w:b w:val="false"/>
          <w:i w:val="false"/>
          <w:color w:val="000000"/>
          <w:sz w:val="28"/>
        </w:rPr>
        <w:t>
      мынадай мазмұндағы 1162-3-тармақпен толықтырылсын:</w:t>
      </w:r>
    </w:p>
    <w:bookmarkEnd w:id="100"/>
    <w:bookmarkStart w:name="z105"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меншіктегі немесе ортақ үлестік жер пайдаланудағы жер учаскесіндегі жер үлесін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xml:space="preserve">
      1183-тармақ мынадай редакцияда жазылсын: </w:t>
      </w:r>
    </w:p>
    <w:bookmarkEnd w:id="103"/>
    <w:bookmarkStart w:name="z108"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 радиоарналарды тарату жөніндегі қызметпен айналысуға лицензия беру" мемлекеттік қызметтерін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20296 болып тіркелді.</w:t>
            </w:r>
          </w:p>
        </w:tc>
      </w:tr>
    </w:tbl>
    <w:bookmarkStart w:name="z109" w:id="105"/>
    <w:p>
      <w:pPr>
        <w:spacing w:after="0"/>
        <w:ind w:left="0"/>
        <w:jc w:val="both"/>
      </w:pPr>
      <w:r>
        <w:rPr>
          <w:rFonts w:ascii="Times New Roman"/>
          <w:b w:val="false"/>
          <w:i w:val="false"/>
          <w:color w:val="000000"/>
          <w:sz w:val="28"/>
        </w:rPr>
        <w:t>
      ";</w:t>
      </w:r>
    </w:p>
    <w:bookmarkEnd w:id="105"/>
    <w:bookmarkStart w:name="z110" w:id="106"/>
    <w:p>
      <w:pPr>
        <w:spacing w:after="0"/>
        <w:ind w:left="0"/>
        <w:jc w:val="both"/>
      </w:pPr>
      <w:r>
        <w:rPr>
          <w:rFonts w:ascii="Times New Roman"/>
          <w:b w:val="false"/>
          <w:i w:val="false"/>
          <w:color w:val="000000"/>
          <w:sz w:val="28"/>
        </w:rPr>
        <w:t xml:space="preserve">
      1184-тармақ мынадай редакцияда жазылсын: </w:t>
      </w:r>
    </w:p>
    <w:bookmarkEnd w:id="106"/>
    <w:bookmarkStart w:name="z111"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35283 болып тіркелді.</w:t>
            </w:r>
          </w:p>
        </w:tc>
      </w:tr>
    </w:tbl>
    <w:bookmarkStart w:name="z112" w:id="108"/>
    <w:p>
      <w:pPr>
        <w:spacing w:after="0"/>
        <w:ind w:left="0"/>
        <w:jc w:val="both"/>
      </w:pPr>
      <w:r>
        <w:rPr>
          <w:rFonts w:ascii="Times New Roman"/>
          <w:b w:val="false"/>
          <w:i w:val="false"/>
          <w:color w:val="000000"/>
          <w:sz w:val="28"/>
        </w:rPr>
        <w:t>
      ";</w:t>
      </w:r>
    </w:p>
    <w:bookmarkEnd w:id="108"/>
    <w:bookmarkStart w:name="z113" w:id="109"/>
    <w:p>
      <w:pPr>
        <w:spacing w:after="0"/>
        <w:ind w:left="0"/>
        <w:jc w:val="both"/>
      </w:pPr>
      <w:r>
        <w:rPr>
          <w:rFonts w:ascii="Times New Roman"/>
          <w:b w:val="false"/>
          <w:i w:val="false"/>
          <w:color w:val="000000"/>
          <w:sz w:val="28"/>
        </w:rPr>
        <w:t xml:space="preserve">
      1185-тармақ мынадай редакцияда жазылсын: </w:t>
      </w:r>
    </w:p>
    <w:bookmarkEnd w:id="109"/>
    <w:bookmarkStart w:name="z114"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35283 болып тіркелді.</w:t>
            </w:r>
          </w:p>
        </w:tc>
      </w:tr>
    </w:tbl>
    <w:bookmarkStart w:name="z115" w:id="111"/>
    <w:p>
      <w:pPr>
        <w:spacing w:after="0"/>
        <w:ind w:left="0"/>
        <w:jc w:val="both"/>
      </w:pPr>
      <w:r>
        <w:rPr>
          <w:rFonts w:ascii="Times New Roman"/>
          <w:b w:val="false"/>
          <w:i w:val="false"/>
          <w:color w:val="000000"/>
          <w:sz w:val="28"/>
        </w:rPr>
        <w:t>
      ";</w:t>
      </w:r>
    </w:p>
    <w:bookmarkEnd w:id="111"/>
    <w:bookmarkStart w:name="z116" w:id="112"/>
    <w:p>
      <w:pPr>
        <w:spacing w:after="0"/>
        <w:ind w:left="0"/>
        <w:jc w:val="both"/>
      </w:pPr>
      <w:r>
        <w:rPr>
          <w:rFonts w:ascii="Times New Roman"/>
          <w:b w:val="false"/>
          <w:i w:val="false"/>
          <w:color w:val="000000"/>
          <w:sz w:val="28"/>
        </w:rPr>
        <w:t xml:space="preserve">
      мынадай мазмұндағы 1331-тармақпен толықтырылсын: </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 тәрбиеленушілердің жекелеген санаттарына тегін және жеңілдетілген тамақтандыруды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4"/>
    <w:p>
      <w:pPr>
        <w:spacing w:after="0"/>
        <w:ind w:left="0"/>
        <w:jc w:val="both"/>
      </w:pPr>
      <w:r>
        <w:rPr>
          <w:rFonts w:ascii="Times New Roman"/>
          <w:b w:val="false"/>
          <w:i w:val="false"/>
          <w:color w:val="000000"/>
          <w:sz w:val="28"/>
        </w:rPr>
        <w:t>
      ";</w:t>
      </w:r>
    </w:p>
    <w:bookmarkEnd w:id="114"/>
    <w:bookmarkStart w:name="z119" w:id="115"/>
    <w:p>
      <w:pPr>
        <w:spacing w:after="0"/>
        <w:ind w:left="0"/>
        <w:jc w:val="both"/>
      </w:pPr>
      <w:r>
        <w:rPr>
          <w:rFonts w:ascii="Times New Roman"/>
          <w:b w:val="false"/>
          <w:i w:val="false"/>
          <w:color w:val="000000"/>
          <w:sz w:val="28"/>
        </w:rPr>
        <w:t>
      мынадай мазмұндағы жаңа тараумен толықтырылсын:</w:t>
      </w:r>
    </w:p>
    <w:bookmarkEnd w:id="115"/>
    <w:bookmarkStart w:name="z120"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көрсетілетін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Әлеуметтік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 Мәдениет және ақпарат саласындағы қоғамдық маңызы бар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қоғамды, мәдениетті және ақпараттық ортаны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үкіметтік емес ұйымдардың өзара іс-қимылын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белсенділікті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 қызметінің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қолдау және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Кинематографияны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профилактикалық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 Қоршаған ортаны қорғау саласындағы қоғамдық маңызы бар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қауіпсіздікті және табиғатты ұтымды пайдалануды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ұтымды пайдалану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жануарлар дүниесін және ерекше қорғалатын табиғи ресурстарды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экологиялық мониторинг пен экологиялық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Экономикалық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 Көлік саласындағы қоғамдық маңызы бар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көліктік қызмет көрсетуді ұйымдастыру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автомобиль жолдарында жол бойындағы сервис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"ҚазАвтоЖол" ҰҚ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жолаушыларды, багажды, жүк-багажды және пошта жөнелтілімдерін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қызметін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авиациялық қызметтерге қажеттіліктерін қанағаттандыру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жеке компаниялар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 Өнеркәсіп және тұрғын үй коммуналдық шаруашылық саласындағы қоғамдық маңызы бар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құрылыстың және тұрғын үй-коммуналдық шаруашылықтың тұрақты дамуын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кешенін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химия, жеңіл, ағаш өңдеу және жиһаз өнеркәсібі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және құрылыс материалдарын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 бөлігінде жер қойнауын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және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 Отын-энергетика кешенін дамыту саласындағы қоғамдық маңызы бар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отын-энергетикалық ресурстармен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ТМРК, БҚДА, "ҚазТрансГаз Аймак" АҚ,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ТМРК, БҚДА, "КЕGОC" АҚ, Энергия өндіруші, Энергия беруші ұйымдар,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ТМРК, БҚДА, "КЕGОC" АҚ, Энергия өндіруші, Энергия беруші ұйымдар,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 Бәсекелестікті қорғау және дамыту саласындағы қоғамдық маңызы бар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бәсекелестікті қамтамасыз ету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бәсекелестікті дамытуға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саласындағы заңнамасын бұзушылықтардың алдын алу, анықтау және тергеу, жолын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7"/>
    <w:p>
      <w:pPr>
        <w:spacing w:after="0"/>
        <w:ind w:left="0"/>
        <w:jc w:val="both"/>
      </w:pPr>
      <w:r>
        <w:rPr>
          <w:rFonts w:ascii="Times New Roman"/>
          <w:b w:val="false"/>
          <w:i w:val="false"/>
          <w:color w:val="000000"/>
          <w:sz w:val="28"/>
        </w:rPr>
        <w:t>
      ".</w:t>
      </w:r>
    </w:p>
    <w:bookmarkEnd w:id="117"/>
    <w:bookmarkStart w:name="z122" w:id="118"/>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Мемлекеттік көрсетілетін қызметтер комитеті:</w:t>
      </w:r>
    </w:p>
    <w:bookmarkEnd w:id="118"/>
    <w:bookmarkStart w:name="z123" w:id="119"/>
    <w:p>
      <w:pPr>
        <w:spacing w:after="0"/>
        <w:ind w:left="0"/>
        <w:jc w:val="both"/>
      </w:pPr>
      <w:r>
        <w:rPr>
          <w:rFonts w:ascii="Times New Roman"/>
          <w:b w:val="false"/>
          <w:i w:val="false"/>
          <w:color w:val="000000"/>
          <w:sz w:val="28"/>
        </w:rPr>
        <w:t>
      1) осы бұйрықты Қазақстан Республикасының Жасанды интеллект және цифрлық даму министрлігінің интернет-ресурсында орналастыруды;</w:t>
      </w:r>
    </w:p>
    <w:bookmarkEnd w:id="119"/>
    <w:bookmarkStart w:name="z124" w:id="120"/>
    <w:p>
      <w:pPr>
        <w:spacing w:after="0"/>
        <w:ind w:left="0"/>
        <w:jc w:val="both"/>
      </w:pPr>
      <w:r>
        <w:rPr>
          <w:rFonts w:ascii="Times New Roman"/>
          <w:b w:val="false"/>
          <w:i w:val="false"/>
          <w:color w:val="000000"/>
          <w:sz w:val="28"/>
        </w:rPr>
        <w:t>
      2) осы бұйрыққа қол қойылғаннан кейін бес жұмыс күні ішінде оның қазақ және орыс тілдеріндегі электрондық түрдегі көшірмесін ресми жариялауды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20"/>
    <w:bookmarkStart w:name="z125" w:id="1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21"/>
    <w:bookmarkStart w:name="z126" w:id="122"/>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bookmarkStart w:name="z128" w:id="123"/>
    <w:p>
      <w:pPr>
        <w:spacing w:after="0"/>
        <w:ind w:left="0"/>
        <w:jc w:val="both"/>
      </w:pPr>
      <w:r>
        <w:rPr>
          <w:rFonts w:ascii="Times New Roman"/>
          <w:b w:val="false"/>
          <w:i w:val="false"/>
          <w:color w:val="000000"/>
          <w:sz w:val="28"/>
        </w:rPr>
        <w:t>
      "КЕЛІСІЛДІ"</w:t>
      </w:r>
    </w:p>
    <w:bookmarkEnd w:id="123"/>
    <w:bookmarkStart w:name="z129" w:id="124"/>
    <w:p>
      <w:pPr>
        <w:spacing w:after="0"/>
        <w:ind w:left="0"/>
        <w:jc w:val="both"/>
      </w:pPr>
      <w:r>
        <w:rPr>
          <w:rFonts w:ascii="Times New Roman"/>
          <w:b w:val="false"/>
          <w:i w:val="false"/>
          <w:color w:val="000000"/>
          <w:sz w:val="28"/>
        </w:rPr>
        <w:t>
      Қазақстан Республикасының</w:t>
      </w:r>
    </w:p>
    <w:bookmarkEnd w:id="124"/>
    <w:bookmarkStart w:name="z130" w:id="125"/>
    <w:p>
      <w:pPr>
        <w:spacing w:after="0"/>
        <w:ind w:left="0"/>
        <w:jc w:val="both"/>
      </w:pPr>
      <w:r>
        <w:rPr>
          <w:rFonts w:ascii="Times New Roman"/>
          <w:b w:val="false"/>
          <w:i w:val="false"/>
          <w:color w:val="000000"/>
          <w:sz w:val="28"/>
        </w:rPr>
        <w:t>
      Мемлекеттік қызмет істері агенттігі</w:t>
      </w:r>
    </w:p>
    <w:bookmarkEnd w:id="125"/>
    <w:bookmarkStart w:name="z131" w:id="126"/>
    <w:p>
      <w:pPr>
        <w:spacing w:after="0"/>
        <w:ind w:left="0"/>
        <w:jc w:val="both"/>
      </w:pPr>
      <w:r>
        <w:rPr>
          <w:rFonts w:ascii="Times New Roman"/>
          <w:b w:val="false"/>
          <w:i w:val="false"/>
          <w:color w:val="000000"/>
          <w:sz w:val="28"/>
        </w:rPr>
        <w:t>
      "КЕЛІСІЛДІ"</w:t>
      </w:r>
    </w:p>
    <w:bookmarkEnd w:id="126"/>
    <w:bookmarkStart w:name="z132" w:id="127"/>
    <w:p>
      <w:pPr>
        <w:spacing w:after="0"/>
        <w:ind w:left="0"/>
        <w:jc w:val="both"/>
      </w:pPr>
      <w:r>
        <w:rPr>
          <w:rFonts w:ascii="Times New Roman"/>
          <w:b w:val="false"/>
          <w:i w:val="false"/>
          <w:color w:val="000000"/>
          <w:sz w:val="28"/>
        </w:rPr>
        <w:t>
      Қазақстан Республикасының</w:t>
      </w:r>
    </w:p>
    <w:bookmarkEnd w:id="127"/>
    <w:bookmarkStart w:name="z133" w:id="128"/>
    <w:p>
      <w:pPr>
        <w:spacing w:after="0"/>
        <w:ind w:left="0"/>
        <w:jc w:val="both"/>
      </w:pPr>
      <w:r>
        <w:rPr>
          <w:rFonts w:ascii="Times New Roman"/>
          <w:b w:val="false"/>
          <w:i w:val="false"/>
          <w:color w:val="000000"/>
          <w:sz w:val="28"/>
        </w:rPr>
        <w:t>
      Ұлттық экономика министрлігі</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