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5cab" w14:textId="3355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ережені бекіту туралы" Қазақстан Республикасы Цифрлық даму, инновациялар және аэроғарыш өнеркәсібі министрінің міндетін атқарушының 2019 жылғы 9 тамыздағы № 189/НҚ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30 мамырдағы № 277/НҚ бұйрығы. Күші жойылды - Қазақстан Республикасы Премьер-Министрінің орынбасары – Жасанды интеллект және цифрлық даму министрінің 2025 жылғы 22 қазандағы № 533/НҚ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ережені бекіту туралы" Қазақстан Республикасы Цифрлық даму, инновациялар және аэроғарыш өнеркәсібі министрінің міндетін атқарушының 2019 жылғы 9 тамыздағы № 189/НҚ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тармақшалармен толықтырылсын:</w:t>
      </w:r>
    </w:p>
    <w:bookmarkStart w:name="z5" w:id="3"/>
    <w:p>
      <w:pPr>
        <w:spacing w:after="0"/>
        <w:ind w:left="0"/>
        <w:jc w:val="both"/>
      </w:pPr>
      <w:r>
        <w:rPr>
          <w:rFonts w:ascii="Times New Roman"/>
          <w:b w:val="false"/>
          <w:i w:val="false"/>
          <w:color w:val="000000"/>
          <w:sz w:val="28"/>
        </w:rPr>
        <w:t>
      "2-1) өз құзыреті шегінде пошта саласында стратегиялық, реттеушілік, іске асыру және бақылау функцияларын жүзеге асыру;</w:t>
      </w:r>
    </w:p>
    <w:bookmarkEnd w:id="3"/>
    <w:bookmarkStart w:name="z6" w:id="4"/>
    <w:p>
      <w:pPr>
        <w:spacing w:after="0"/>
        <w:ind w:left="0"/>
        <w:jc w:val="both"/>
      </w:pPr>
      <w:r>
        <w:rPr>
          <w:rFonts w:ascii="Times New Roman"/>
          <w:b w:val="false"/>
          <w:i w:val="false"/>
          <w:color w:val="000000"/>
          <w:sz w:val="28"/>
        </w:rPr>
        <w:t>
      2-2) Қазақстан Республикасының Президенті айқындаған мемлекеттің ішкі және сыртқы саясатының негізгі бағыттарының және Қазақстан Республикасының заңнамасына сәйкес Қазақстан Республикасының Үкіметі әзірлеген мемлекеттің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почта байланысы саласындағы мемлекеттік саясатты қалыптастыру;";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"42) конкурс (немесе аукцион) өткізу арқылы бөлу үшін ұсынылған диапазондарда Қазақстан Республикасында жиілік белдеулерін, радиожиіліктерді (радиожиілік арналарын) бөлу жөніндегі конкурстар (немесе аукциондар) ұйымдастыруға және өткізуге қатысу, конкурстардың (немесе аукциондардың) шарттарын, оларға қатысушыларға қойылатын талаптарды айқындау;";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"64)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(президенттік байланыс қажеттіліктерін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бағаларын (тарифтерін) реттеу;";</w:t>
      </w:r>
    </w:p>
    <w:bookmarkEnd w:id="6"/>
    <w:bookmarkStart w:name="z13" w:id="7"/>
    <w:p>
      <w:pPr>
        <w:spacing w:after="0"/>
        <w:ind w:left="0"/>
        <w:jc w:val="both"/>
      </w:pPr>
      <w:r>
        <w:rPr>
          <w:rFonts w:ascii="Times New Roman"/>
          <w:b w:val="false"/>
          <w:i w:val="false"/>
          <w:color w:val="000000"/>
          <w:sz w:val="28"/>
        </w:rPr>
        <w:t>
      мынадай мазмұндағы 88-1) тармақшамен толықтырылсын:</w:t>
      </w:r>
    </w:p>
    <w:bookmarkEnd w:id="7"/>
    <w:bookmarkStart w:name="z14" w:id="8"/>
    <w:p>
      <w:pPr>
        <w:spacing w:after="0"/>
        <w:ind w:left="0"/>
        <w:jc w:val="both"/>
      </w:pPr>
      <w:r>
        <w:rPr>
          <w:rFonts w:ascii="Times New Roman"/>
          <w:b w:val="false"/>
          <w:i w:val="false"/>
          <w:color w:val="000000"/>
          <w:sz w:val="28"/>
        </w:rPr>
        <w:t>
      "88-1) пошта жөнелтілімдерін (пошта карточкасынан басқа) растау құжаттарын ұсыну арқылы беру кезінде жөнелтушінің олардың құнын жариялау тәртібін айқындау;";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 тармақшалар</w:t>
      </w:r>
      <w:r>
        <w:rPr>
          <w:rFonts w:ascii="Times New Roman"/>
          <w:b w:val="false"/>
          <w:i w:val="false"/>
          <w:color w:val="000000"/>
          <w:sz w:val="28"/>
        </w:rPr>
        <w:t xml:space="preserve"> алып тасталсын;</w:t>
      </w:r>
    </w:p>
    <w:bookmarkStart w:name="z18" w:id="9"/>
    <w:p>
      <w:pPr>
        <w:spacing w:after="0"/>
        <w:ind w:left="0"/>
        <w:jc w:val="both"/>
      </w:pPr>
      <w:r>
        <w:rPr>
          <w:rFonts w:ascii="Times New Roman"/>
          <w:b w:val="false"/>
          <w:i w:val="false"/>
          <w:color w:val="000000"/>
          <w:sz w:val="28"/>
        </w:rPr>
        <w:t>
      мынадай мазмұндағы 113-1) тармақшамен толықтырылсын:</w:t>
      </w:r>
    </w:p>
    <w:bookmarkEnd w:id="9"/>
    <w:bookmarkStart w:name="z19" w:id="10"/>
    <w:p>
      <w:pPr>
        <w:spacing w:after="0"/>
        <w:ind w:left="0"/>
        <w:jc w:val="both"/>
      </w:pPr>
      <w:r>
        <w:rPr>
          <w:rFonts w:ascii="Times New Roman"/>
          <w:b w:val="false"/>
          <w:i w:val="false"/>
          <w:color w:val="000000"/>
          <w:sz w:val="28"/>
        </w:rPr>
        <w:t>
      "113-1)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ақпарат беруді радиоэлектрондық құралдарды пайдаланып жүзеге асыратын байланыс желілері мен арналарында ақпаратты қорғау құралдарын қолдануды өтеусіз негізде қамтамасыз ету тәртібін айқындау;".</w:t>
      </w:r>
    </w:p>
    <w:bookmarkEnd w:id="10"/>
    <w:bookmarkStart w:name="z20"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