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2c03" w14:textId="2fc2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 туралы ережені бекіту туралы" Қазақстан Республикасы Цифрлық даму, инновациялар және аэроғарыш өнеркәсібі министрінің 2019 жылғы 22 шілдедегі № 169/НҚ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2025 жылғы 22 мамырдағы № 242/НҚ бұйрығы. Күші жойылды - Қазақстан Республикасы Премьер-Министрінің орынбасары – Жасанды интеллект және цифрлық даму министрінің 2025 жылғы 21 қазандағы № 527/НҚ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527/НҚ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 туралы ережені бекіту туралы "Қазақстан Республикасы Цифрлық даму, инновациялар және аэроғарыш өнеркәсібі министрінің 2019 жылғы 22 шілдедегі № 169/НҚ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 туралы </w:t>
      </w:r>
      <w:r>
        <w:rPr>
          <w:rFonts w:ascii="Times New Roman"/>
          <w:b w:val="false"/>
          <w:i w:val="false"/>
          <w:color w:val="000000"/>
          <w:sz w:val="28"/>
        </w:rPr>
        <w:t>ережеде:</w:t>
      </w:r>
    </w:p>
    <w:bookmarkEnd w:id="2"/>
    <w:bookmarkStart w:name="z4" w:id="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55) тармақшасы</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