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25b08" w14:textId="6b25b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Сарқан аудандық мәслихатының 2024 жылғы 26 желтоқсандағы № 35-141 "Сарқан ауданының Сарқан қаласы мен ауылдық округтерінің 2025-2027 жылдарға арналған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Сарқан аудандық мәслихатының 2025 жылғы 1 желтоқсандағы № 49-190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Сарқан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Сарқан аудандық мәслихатының "Сарқан ауданының Сарқан қаласы мен ауылдық округтерінің 2025-2027 жылдарға арналған бюджеттері туралы" 2024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35-141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№205175 болып тіркелген) шешіміне келесі өзгерістер енгізілсін: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-тармағы жаңа редакцияда баяндалсын: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2025-2027 жылдарға арналған Сарқан қаласының бюджеті тиісінше осы шешімнің 1, 2, 3-қосымшаларына сәйкес, оның ішінде 2025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484 801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366 436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118365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494 110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(-)-9309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9309 мың теңге, 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9309 мың теңге.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2025-2027 жылдарға арналған Алмалы ауылдық округінің бюджеті тиісінше осы шешімнің 4, 5, 6-қосымшаларына сәйкес, оның ішінде 2025 жылға келесі көлемдерде бекітілсін: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73 345 мың теңге, оның ішінде: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59 968 мың теңге;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13 377 мың теңге;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82 737 мың теңге;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(-)-9392 мың теңге;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9392 мың теңге, оның ішінде: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9392 мың теңге.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2025-2027 жылдарға арналған Аманбөктер ауылдық округінің бюджеті тиісінше осы шешімнің 7, 8, 9-қосымшаларына сәйкес, оның ішінде 2025 жылға келесі көлемдерде бекітілсін: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47 700 мың теңге, оның ішінде: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3 940 мың теңге;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43 760 мың теңге;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48 968 мың теңге;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(-)-1268 мың теңге;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1268 мың теңге, оның ішінде: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1268 мың теңге.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2025-2027 жылдарға арналған Амангелді ауылдық округінің бюджеті тиісінше осы шешімнің 10, 11, 12-қосымшаларына сәйкес, оның ішінде 2025 жылға келесі көлемдерде бекітілсін: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60 964 мың теңге, оның ішінде: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15 318 мың теңге;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45 646 мың теңге;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63 173 мың теңге;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(-)-2209 мың теңге;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2209 мың теңге, оның ішінде: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2209 мың теңге.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2025-2027 жылдарға арналған Бақалы ауылдық округінің бюджеті тиісінше осы шешімнің 13, 14, 15-қосымшаларына сәйкес, оның ішінде 2025 жылға келесі көлемдерде бекітілсін: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72 069 мың теңге, оның ішінде: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23 761 мың теңге;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48 308 мың теңге;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78 281 мың теңге;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(-)-6212 мың теңге;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6212 мың теңге, оның ішінде: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6212 мың теңге.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2025-2027 жылдарға арналған Екіаша ауылдық округінің бюджеті тиісінше осы шешімнің 16, 17, 18-қосымшаларына сәйкес, оның ішінде 2025 жылға келесі көлемдерде бекітілсін: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67 472 мың теңге, оның ішінде: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15 260 мың теңге;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52 212 мың теңге;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69 005 мың теңге;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(-)-1533 мың теңге;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1533 мың теңге, оның ішінде: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1533 мың теңге.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2025-2027 жылдарға арналған Қарабөгет ауылдық округінің бюджеті тиісінше осы шешімнің 19, 20, 21-қосымшаларына сәйкес, оның ішінде 2025 жылға келесі көлемдерде бекітілсін: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52 801 мың теңге, оның ішінде: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27 314 мың теңге;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25 487 мың теңге;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56 593 мың теңге;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(-)-3792 мың теңге;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3792 мың теңге, оның ішінде: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3792 мың теңге.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2025-2027 жылдарға арналған Карашыған ауылдық округінің бюджеті тиісінше осы шешімнің 22, 23, 24-қосымшаларына сәйкес, оның ішінде 2025 жылға келесі көлемдерде бекітілсін: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44 106 мың теңге, оның ішінде: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5 731 мың теңге;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38 375 мың теңге;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46 259 мың теңге;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(-)-2153 мың теңге;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2153 мың теңге, оның ішінде: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2153 мың теңге.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2025-2027 жылдарға арналған Қойлық ауылдық округінің бюджеті тиісінше осы шешімнің 25, 26, 27-қосымшаларына сәйкес, оның ішінде 2025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жылға келесі көлемдерде бекітілсін: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68 719 мың теңге, оның ішінде: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32 165 мың теңге;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36 554 теңге;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74 080 мың теңге;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(-)-5361 мың теңге;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5361 мың теңге, оның ішінде: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5361 мың теңге.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2025-2027 жылдарға арналған Көктерек ауылдық округінің бюджеті тиісінше осы шешімнің 28, 29, 30-қосымшаларына сәйкес, оның ішінде 2025 жылға келесі көлемдерде бекітілсін: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51 509 мың теңге, оның ішінде: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5 336 мың теңге;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46 173 мың теңге;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54 180 мың теңге;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-2671 мың теңге;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2671 мың теңге, оның ішінде: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2671 мың теңге.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2025-2027 жылдарға арналған Лепсі ауылдық округінің бюджеті тиісінше осы шешімнің 31, 32, 33-қосымшаларына сәйкес, оның ішінде 2025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жылға келесі көлемдерде бекітілсін: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99 868 мың теңге, оның ішінде: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19 974 мың теңге;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79 894 мың теңге;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104 350 мың теңге;</w:t>
      </w:r>
    </w:p>
    <w:bookmarkEnd w:id="191"/>
    <w:bookmarkStart w:name="z1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92"/>
    <w:bookmarkStart w:name="z2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93"/>
    <w:bookmarkStart w:name="z2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94"/>
    <w:bookmarkStart w:name="z20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195"/>
    <w:bookmarkStart w:name="z2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196"/>
    <w:bookmarkStart w:name="z20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97"/>
    <w:bookmarkStart w:name="z20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(-)-4482 мың теңге;</w:t>
      </w:r>
    </w:p>
    <w:bookmarkEnd w:id="198"/>
    <w:bookmarkStart w:name="z20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4482 мың теңге, оның ішінде:</w:t>
      </w:r>
    </w:p>
    <w:bookmarkEnd w:id="199"/>
    <w:bookmarkStart w:name="z20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200"/>
    <w:bookmarkStart w:name="z20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201"/>
    <w:bookmarkStart w:name="z20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4482 мың теңге.</w:t>
      </w:r>
    </w:p>
    <w:bookmarkEnd w:id="202"/>
    <w:bookmarkStart w:name="z21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2025-2027 жылдарға арналған Черкасск ауылдық округінің бюджеті тиісінше осы шешімнің 34, 35, 36-қосымшаларына сәйкес, оның ішінде 2025 жылға келесі көлемдерде бекітілсін:</w:t>
      </w:r>
    </w:p>
    <w:bookmarkEnd w:id="203"/>
    <w:bookmarkStart w:name="z21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61 032 мың теңге, оның ішінде:</w:t>
      </w:r>
    </w:p>
    <w:bookmarkEnd w:id="204"/>
    <w:bookmarkStart w:name="z21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25 345 мың теңге;</w:t>
      </w:r>
    </w:p>
    <w:bookmarkEnd w:id="205"/>
    <w:bookmarkStart w:name="z21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206"/>
    <w:bookmarkStart w:name="z21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207"/>
    <w:bookmarkStart w:name="z21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35 687 мың теңге;</w:t>
      </w:r>
    </w:p>
    <w:bookmarkEnd w:id="208"/>
    <w:bookmarkStart w:name="z21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65 617 мың теңге;</w:t>
      </w:r>
    </w:p>
    <w:bookmarkEnd w:id="209"/>
    <w:bookmarkStart w:name="z21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кредиттеу0 теңге, оның ішінде:</w:t>
      </w:r>
    </w:p>
    <w:bookmarkEnd w:id="210"/>
    <w:bookmarkStart w:name="z21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211"/>
    <w:bookmarkStart w:name="z21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212"/>
    <w:bookmarkStart w:name="z22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213"/>
    <w:bookmarkStart w:name="z22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214"/>
    <w:bookmarkStart w:name="z22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215"/>
    <w:bookmarkStart w:name="z22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-4585 мың теңге;</w:t>
      </w:r>
    </w:p>
    <w:bookmarkEnd w:id="216"/>
    <w:bookmarkStart w:name="z22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4585 мың теңге, оның ішінде:</w:t>
      </w:r>
    </w:p>
    <w:bookmarkEnd w:id="217"/>
    <w:bookmarkStart w:name="z22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218"/>
    <w:bookmarkStart w:name="z22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219"/>
    <w:bookmarkStart w:name="z22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4585 мың теңге.</w:t>
      </w:r>
    </w:p>
    <w:bookmarkEnd w:id="220"/>
    <w:bookmarkStart w:name="z22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2025-2027 жылдарға арналған Шатырбай ауылдық округінің бюджеті тиісінше осы шешімнің 37, 38, 39-қосымшаларына сәйкес, оның ішінде 2025 жылға келесі көлемдерде бекітілсін:</w:t>
      </w:r>
    </w:p>
    <w:bookmarkEnd w:id="221"/>
    <w:bookmarkStart w:name="z22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51 447 мың теңге, оның ішінде:</w:t>
      </w:r>
    </w:p>
    <w:bookmarkEnd w:id="222"/>
    <w:bookmarkStart w:name="z23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6 635 мың теңге;</w:t>
      </w:r>
    </w:p>
    <w:bookmarkEnd w:id="223"/>
    <w:bookmarkStart w:name="z23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224"/>
    <w:bookmarkStart w:name="z23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225"/>
    <w:bookmarkStart w:name="z23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44 812 мың теңге;</w:t>
      </w:r>
    </w:p>
    <w:bookmarkEnd w:id="226"/>
    <w:bookmarkStart w:name="z23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51 551 мың теңге;</w:t>
      </w:r>
    </w:p>
    <w:bookmarkEnd w:id="227"/>
    <w:bookmarkStart w:name="z23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228"/>
    <w:bookmarkStart w:name="z23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229"/>
    <w:bookmarkStart w:name="z23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230"/>
    <w:bookmarkStart w:name="z23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231"/>
    <w:bookmarkStart w:name="z23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232"/>
    <w:bookmarkStart w:name="z24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233"/>
    <w:bookmarkStart w:name="z24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(-)-104 мың теңге;</w:t>
      </w:r>
    </w:p>
    <w:bookmarkEnd w:id="234"/>
    <w:bookmarkStart w:name="z24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104 мың теңге, оның ішінде:</w:t>
      </w:r>
    </w:p>
    <w:bookmarkEnd w:id="235"/>
    <w:bookmarkStart w:name="z24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236"/>
    <w:bookmarkStart w:name="z24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237"/>
    <w:bookmarkStart w:name="z24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104 мың теңге.</w:t>
      </w:r>
    </w:p>
    <w:bookmarkEnd w:id="238"/>
    <w:bookmarkStart w:name="z24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-қосымшаларына сәйкес жаңа редакцияда баяндалсын. </w:t>
      </w:r>
    </w:p>
    <w:bookmarkEnd w:id="239"/>
    <w:bookmarkStart w:name="z24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2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Сарқан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М.Разбеков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 2025 жылғы "1" желтоқсандағы №49-190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 2024 жылғы 26 желтоқсандағы №35-141 шешіміне 1-қосымша</w:t>
            </w:r>
          </w:p>
        </w:tc>
      </w:tr>
    </w:tbl>
    <w:bookmarkStart w:name="z251" w:id="2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Сарқан қаласының 2025 жылға арналған бюджеті</w:t>
      </w:r>
    </w:p>
    <w:bookmarkEnd w:id="2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23"/>
        <w:gridCol w:w="723"/>
        <w:gridCol w:w="723"/>
        <w:gridCol w:w="723"/>
        <w:gridCol w:w="723"/>
        <w:gridCol w:w="723"/>
        <w:gridCol w:w="723"/>
        <w:gridCol w:w="723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</w:tblGrid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93314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1383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үй-комуналдық шаруашылық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нысаналытрансферттердіқайтару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 2025 жылғы "1" желтоқсандағы № 49-190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 2024 жылғы 26 желтоқсандағы №35-141шешіміне 4-қосымша</w:t>
            </w:r>
          </w:p>
        </w:tc>
      </w:tr>
    </w:tbl>
    <w:bookmarkStart w:name="z261" w:id="2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Алмалы ауылдық округінің 2025 жылға арналған бюджеті</w:t>
      </w:r>
    </w:p>
    <w:bookmarkEnd w:id="2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нысаналытрансферттердіқайтару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 2025 жылғы "1" желтоқсандағы № 49-190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 2024 жылғы 26 желтоқсандағы №35-141шешіміне 7-қосымша</w:t>
            </w:r>
          </w:p>
        </w:tc>
      </w:tr>
    </w:tbl>
    <w:bookmarkStart w:name="z271" w:id="2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Аманбөктер ауылдық округінің 2025 жылға арналған бюджеті</w:t>
      </w:r>
    </w:p>
    <w:bookmarkEnd w:id="2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нысаналытрансферттердіқайтару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 2025 жылғы "1" желтоқсандағы №49-190 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 2024 жылғы 26 желтоқсандағы №35-141 шешіміне 10-қосымша</w:t>
            </w:r>
          </w:p>
        </w:tc>
      </w:tr>
    </w:tbl>
    <w:bookmarkStart w:name="z281" w:id="2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Амангелді ауылдық округінің 2025 жылға арналған бюджеті</w:t>
      </w:r>
    </w:p>
    <w:bookmarkEnd w:id="2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23"/>
        <w:gridCol w:w="723"/>
        <w:gridCol w:w="723"/>
        <w:gridCol w:w="723"/>
        <w:gridCol w:w="723"/>
        <w:gridCol w:w="723"/>
        <w:gridCol w:w="723"/>
        <w:gridCol w:w="723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</w:tblGrid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қаланың)бюджетінен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нысаналытрансферттердіқайтару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 2025 жылғы "1" желтоқсандағы № 49-190 шешіміне 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 2024 жылғы 26 желтоқсандағы №35-141шешіміне 13-қосымша</w:t>
            </w:r>
          </w:p>
        </w:tc>
      </w:tr>
    </w:tbl>
    <w:bookmarkStart w:name="z291" w:id="2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Бақалы ауылдық округінің 2025 жылға арналған бюджеті</w:t>
      </w:r>
    </w:p>
    <w:bookmarkEnd w:id="2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нысаналытрансферттердіқайтару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 2025 жылғы "1" желтоқсандағы № 49-190 шешіміне 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 2024 жылғы 26 желтоқсандағы №35-141 шешіміне 16-қосымша</w:t>
            </w:r>
          </w:p>
        </w:tc>
      </w:tr>
    </w:tbl>
    <w:bookmarkStart w:name="z301" w:id="2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Екіаша ауылдық округінің 2025 жылға арналған бюджеті</w:t>
      </w:r>
    </w:p>
    <w:bookmarkEnd w:id="2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нысаналытрансферттердіқайтару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 2025 жылғы "1" желтоқсандағы №49-190 шешіміне 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 2024 жылғы 26 желтоқсандағы №35-141шешіміне 19-қосымша</w:t>
            </w:r>
          </w:p>
        </w:tc>
      </w:tr>
    </w:tbl>
    <w:bookmarkStart w:name="z311" w:id="2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Қарабөгет ауылдық округінің 2025 жылға арналған бюджеті</w:t>
      </w:r>
    </w:p>
    <w:bookmarkEnd w:id="2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нысаналытрансферттердіқайтару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 2025 жылғы "1" желтоқсандағы № 49-190 шешіміне 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 2024 жылғы 26 желтоқсандағы №35-141 шешіміне 22-қосымша</w:t>
            </w:r>
          </w:p>
        </w:tc>
      </w:tr>
    </w:tbl>
    <w:bookmarkStart w:name="z321" w:id="2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Қарашыған ауылдық округінің 2025 жылға арналған бюджеті</w:t>
      </w:r>
    </w:p>
    <w:bookmarkEnd w:id="2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</w:tblGrid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нысаналытрансферттердіқайтару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2153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2153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2153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2153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 2025 жылғы "1" желтоқсандағы №49-190 шешіміне 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 2024 жылғы 26 желтоқсандағы №35-141 шешіміне 25-қосымша</w:t>
            </w:r>
          </w:p>
        </w:tc>
      </w:tr>
    </w:tbl>
    <w:bookmarkStart w:name="z332" w:id="3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Қойлық ауылдық округінің 2025 жылға арналған бюджеті</w:t>
      </w:r>
    </w:p>
    <w:bookmarkEnd w:id="3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нысаналытрансферттердіқайтару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5361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5361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5361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5361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 2025 жылғы "1" желтоқсандағы №49-190 шешіміне 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 2024 жылғы 26 желтоқсандағы №35-141 шешіміне 28-қосымша</w:t>
            </w:r>
          </w:p>
        </w:tc>
      </w:tr>
    </w:tbl>
    <w:bookmarkStart w:name="z342" w:id="3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Көктерек ауылдық округінің 2025 жылға арналған бюджеті</w:t>
      </w:r>
    </w:p>
    <w:bookmarkEnd w:id="3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нысаналытрансферттердіқайтару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 2025 жылғы "1" желтоқсандағы №49-190 шешіміне 11-қосымша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 2024 жылғы 26 желтоқсандағы №35-141 шешіміне 31-қосымша</w:t>
            </w:r>
          </w:p>
        </w:tc>
      </w:tr>
    </w:tbl>
    <w:bookmarkStart w:name="z352" w:id="3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Лепсі ауылдық округінің 2025 жылға арналған бюджеті</w:t>
      </w:r>
    </w:p>
    <w:bookmarkEnd w:id="3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 2025 жылғы "1" желтоқсандағы №49-190 шешіміне 12-қосымша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 2024 жылғы 26 желтоқсандағы №35-141 шешіміне 34-қосымша</w:t>
            </w:r>
          </w:p>
        </w:tc>
      </w:tr>
    </w:tbl>
    <w:bookmarkStart w:name="z362" w:id="3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Черкасск ауылдық округінің 2025 жылға арналған бюджеті</w:t>
      </w:r>
    </w:p>
    <w:bookmarkEnd w:id="3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нысаналытрансферттердіқайтару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-4585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4585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4585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4585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4585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 2025 жылғы "1" желтоқсандағы №49-190 шешіміне 13-қосымша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 2024 жылғы 26 желтоқсандағы №35-141 шешіміне 37-қосымша</w:t>
            </w:r>
          </w:p>
        </w:tc>
      </w:tr>
    </w:tbl>
    <w:bookmarkStart w:name="z372" w:id="3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Шатырбай ауылдық округінің 2025 жылға арналған бюджеті</w:t>
      </w:r>
    </w:p>
    <w:bookmarkEnd w:id="3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нысаналытрансферттердіқайтару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