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cd74" w14:textId="1cac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2024 жылғы 26 желтоқсандағы № 35-141 "Сарқан ауданының Сарқан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11 ақпандағы № 37-149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 аудандық мәслихатының "Сарқан ауданының Сарқан қаласы мен ауылдық округтерінің 2025-2027 жылдарға арналған бюджеттері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№205175болыптіркелген)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Сарқан қаласының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250 436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250 436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259 745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(-)-9309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9309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9309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Алмалы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56 926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41 999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14 927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66 318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(-)-9392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9392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9392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Аманбөктер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46 969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3 940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43 029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48 237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(-)-1268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1268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1268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Амангелді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52 063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15 318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36 745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54 272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(-)-2209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2209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2209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Бақалы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67 415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23 761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43 654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73 627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(-)-6212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6212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6212 мың теңге.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Екіаша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59 188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15 260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43928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60 721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(-)-1533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1533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1533 мың теңге.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Қарабөгет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43 801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22 472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21 329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47 593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(-)-3792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3792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3792 мың теңге.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Карашыған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44 253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5 731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38 522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46 406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(-)-2153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2153 мың теңге, оның ішінде: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2153 мың теңге.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Қойлық ауылдық округінің бюджеті тиісінше осы шешімнің 25, 26, 27-қосымшаларына сәйкес, оның ішінде 2025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жылға келесі көлемдерде бекітілсін: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56 475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29 865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26 610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61 836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(-)-5361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5361 мың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5361 мың теңге.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Көктерек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38 496 мың теңге, оның ішінде: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5 336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33 160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41 167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-2671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2671 мың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2671 мың теңге.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Лепсі ауылдық округінің бюджеті тиісінше осы шешімнің 31, 32, 33-қосымшаларына сәйкес, оның ішінде 2025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70 226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19 974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50 252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74 708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(-)-4482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4482 мың теңге, оның ішінде: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4482 мың теңге.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Черкасск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56 832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25 345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31 487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61 417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-4585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4585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4585 мың теңге.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Шатырбай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42 665 мың теңге, оның ішінде: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6 635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36 030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42 769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(-)-104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104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104 мың теңге.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1-қосымша</w:t>
            </w:r>
          </w:p>
        </w:tc>
      </w:tr>
    </w:tbl>
    <w:bookmarkStart w:name="z26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2025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6 672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 37-149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4-қосымша</w:t>
            </w:r>
          </w:p>
        </w:tc>
      </w:tr>
    </w:tbl>
    <w:bookmarkStart w:name="z27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7-қосымша</w:t>
            </w:r>
          </w:p>
        </w:tc>
      </w:tr>
    </w:tbl>
    <w:bookmarkStart w:name="z28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2025 жылға арналған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10-қосымша</w:t>
            </w:r>
          </w:p>
        </w:tc>
      </w:tr>
    </w:tbl>
    <w:bookmarkStart w:name="z29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2025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№35-141шешіміне 13-қосымша</w:t>
            </w:r>
          </w:p>
        </w:tc>
      </w:tr>
    </w:tbl>
    <w:bookmarkStart w:name="z30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2025 жылға арналған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16-қосымша</w:t>
            </w:r>
          </w:p>
        </w:tc>
      </w:tr>
    </w:tbl>
    <w:bookmarkStart w:name="z31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2025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19-қосымша</w:t>
            </w:r>
          </w:p>
        </w:tc>
      </w:tr>
    </w:tbl>
    <w:bookmarkStart w:name="z32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2025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 37-149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22-қосымша</w:t>
            </w:r>
          </w:p>
        </w:tc>
      </w:tr>
    </w:tbl>
    <w:bookmarkStart w:name="z33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2025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25-қосымша</w:t>
            </w:r>
          </w:p>
        </w:tc>
      </w:tr>
    </w:tbl>
    <w:bookmarkStart w:name="z34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2025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11ақпандағы №37-149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28-қосымша</w:t>
            </w:r>
          </w:p>
        </w:tc>
      </w:tr>
    </w:tbl>
    <w:bookmarkStart w:name="z35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 37-149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31-қосымша</w:t>
            </w:r>
          </w:p>
        </w:tc>
      </w:tr>
    </w:tbl>
    <w:bookmarkStart w:name="z36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2025 жылға арналған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 37-149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34-қосымша</w:t>
            </w:r>
          </w:p>
        </w:tc>
      </w:tr>
    </w:tbl>
    <w:bookmarkStart w:name="z37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2025 жылға арналған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2025 жылғы 11 ақпандағы №37-149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26 желтоқсандағы №35-141 шешіміне 37-қосымша</w:t>
            </w:r>
          </w:p>
        </w:tc>
      </w:tr>
    </w:tbl>
    <w:bookmarkStart w:name="z385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2025 жылға арналған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