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0fea" w14:textId="e280f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ауданында оңайлатылған декларация негізінде арнайы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аудандық мәслихатының 2025 жылғы 25 қарашадағы № 8-50-221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2-тармағымен.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"Қазақстан Республикасындағы жергілікті мемлекеттік басқару және өзін-өзі басқару туралы" Қазақстан Республикасы Заңының 6-бабына сәйкес Панфилов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Панфилов ауданы бойынша оңайлатылған декларация негізінде арнайы салық режимін қолданған кезде төлем көзінен ұсталатын салықтарды қоспағанда, корпоративтік немесе жеке табыс салығы мөлшерлемесін есепті салық кезеңі үшін салық салу объектісіне 4 (төрт) пайыздан 3(үш) пайызға төмендетілсін.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қолданысқа енгізіледі және ресми жариалануға жатады.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