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c0ebbf" w14:textId="2c0ebb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Панфилов ауданы бойынша 2025-2029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Жетісу облысы Панфилов аудандық мәслихатының 2025 жылғы 21 қаңтардағы № 8-37-157 шешімі. Күші жойылды - Жетісу облысы Панфилов аудандық мәслихатының 2025 жылғы 11 тамыздағы № 8-45-196 шешімімен</w:t>
      </w:r>
    </w:p>
    <w:p>
      <w:pPr>
        <w:spacing w:after="0"/>
        <w:ind w:left="0"/>
        <w:jc w:val="both"/>
      </w:pPr>
      <w:bookmarkStart w:name="z7" w:id="0"/>
      <w:r>
        <w:rPr>
          <w:rFonts w:ascii="Times New Roman"/>
          <w:b w:val="false"/>
          <w:i w:val="false"/>
          <w:color w:val="ff0000"/>
          <w:sz w:val="28"/>
        </w:rPr>
        <w:t xml:space="preserve">
      Ескерту. Күші жойылды - Жетісу облысы Панфилов аудандық мәслихатының 11.08.2025 </w:t>
      </w:r>
      <w:r>
        <w:rPr>
          <w:rFonts w:ascii="Times New Roman"/>
          <w:b w:val="false"/>
          <w:i w:val="false"/>
          <w:color w:val="ff0000"/>
          <w:sz w:val="28"/>
        </w:rPr>
        <w:t>№ 8-45-196</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шешімімен.</w:t>
      </w:r>
    </w:p>
    <w:bookmarkEnd w:id="0"/>
    <w:p>
      <w:pPr>
        <w:spacing w:after="0"/>
        <w:ind w:left="0"/>
        <w:jc w:val="both"/>
      </w:pPr>
      <w:r>
        <w:rPr>
          <w:rFonts w:ascii="Times New Roman"/>
          <w:b w:val="false"/>
          <w:i w:val="false"/>
          <w:color w:val="000000"/>
          <w:sz w:val="28"/>
        </w:rPr>
        <w:t xml:space="preserve">
      "Жайылымдар туралы" Қазақстан Республикасы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сәйкес Панфилов аудандық мәслихаты ШЕШТІ:</w:t>
      </w:r>
    </w:p>
    <w:bookmarkStart w:name="z8" w:id="1"/>
    <w:p>
      <w:pPr>
        <w:spacing w:after="0"/>
        <w:ind w:left="0"/>
        <w:jc w:val="both"/>
      </w:pPr>
      <w:r>
        <w:rPr>
          <w:rFonts w:ascii="Times New Roman"/>
          <w:b w:val="false"/>
          <w:i w:val="false"/>
          <w:color w:val="000000"/>
          <w:sz w:val="28"/>
        </w:rPr>
        <w:t xml:space="preserve">
      1. Панфилов ауданы бойынша 2025-2029 жылдарға арналған жайылымдарды басқару және оларды пайдалану жөніндегі жоспары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шешімнің орындалуын бақылау аудан әкімінің орынбасары Т. Керімбековке жүктелсін.</w:t>
      </w:r>
    </w:p>
    <w:bookmarkEnd w:id="2"/>
    <w:bookmarkStart w:name="z10" w:id="3"/>
    <w:p>
      <w:pPr>
        <w:spacing w:after="0"/>
        <w:ind w:left="0"/>
        <w:jc w:val="both"/>
      </w:pPr>
      <w:r>
        <w:rPr>
          <w:rFonts w:ascii="Times New Roman"/>
          <w:b w:val="false"/>
          <w:i w:val="false"/>
          <w:color w:val="000000"/>
          <w:sz w:val="28"/>
        </w:rPr>
        <w:t>
      3. Осы шешім оның алғашқы ресми жарияланған күннен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Шоқпаров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аудандық мәслихатының 2024 жылғы 21 қаңтардағы № 8-37-157 шешіміне қосымша</w:t>
            </w:r>
          </w:p>
        </w:tc>
      </w:tr>
    </w:tbl>
    <w:bookmarkStart w:name="z13" w:id="4"/>
    <w:p>
      <w:pPr>
        <w:spacing w:after="0"/>
        <w:ind w:left="0"/>
        <w:jc w:val="left"/>
      </w:pPr>
      <w:r>
        <w:rPr>
          <w:rFonts w:ascii="Times New Roman"/>
          <w:b/>
          <w:i w:val="false"/>
          <w:color w:val="000000"/>
        </w:rPr>
        <w:t xml:space="preserve"> Панфилов ауданы бойынша 2025-2029 жылдарға арналған жайылымдарды басқару және оларды пайдалану жөніндегі жоспарды бекіту туралы</w:t>
      </w:r>
    </w:p>
    <w:bookmarkEnd w:id="4"/>
    <w:bookmarkStart w:name="z14" w:id="5"/>
    <w:p>
      <w:pPr>
        <w:spacing w:after="0"/>
        <w:ind w:left="0"/>
        <w:jc w:val="both"/>
      </w:pPr>
      <w:r>
        <w:rPr>
          <w:rFonts w:ascii="Times New Roman"/>
          <w:b w:val="false"/>
          <w:i w:val="false"/>
          <w:color w:val="000000"/>
          <w:sz w:val="28"/>
        </w:rPr>
        <w:t>
      Панфилов ауданы бойынша 2025-2029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және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Ауыл шаруашылығы министрінің 2015 жылғы 14 сәуірдегі </w:t>
      </w:r>
      <w:r>
        <w:rPr>
          <w:rFonts w:ascii="Times New Roman"/>
          <w:b w:val="false"/>
          <w:i w:val="false"/>
          <w:color w:val="000000"/>
          <w:sz w:val="28"/>
        </w:rPr>
        <w:t>№3-3/332</w:t>
      </w: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болып тіркелген) және Қазақстан Республикасы Премьер – 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№173</w:t>
      </w:r>
      <w:r>
        <w:rPr>
          <w:rFonts w:ascii="Times New Roman"/>
          <w:b w:val="false"/>
          <w:i w:val="false"/>
          <w:color w:val="000000"/>
          <w:sz w:val="28"/>
        </w:rPr>
        <w:t xml:space="preserve"> "Жайылымдарды ұтымды пайдалану қағидаларын бекіту туралы" (нормативтік құқықтық актілерді мемлекеттік тіркеу Тізілімінде №15090 болып тіркелген) бұйрықтарына сәйкес әзірленді.</w:t>
      </w:r>
    </w:p>
    <w:bookmarkEnd w:id="5"/>
    <w:bookmarkStart w:name="z15"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16" w:id="7"/>
    <w:p>
      <w:pPr>
        <w:spacing w:after="0"/>
        <w:ind w:left="0"/>
        <w:jc w:val="both"/>
      </w:pPr>
      <w:r>
        <w:rPr>
          <w:rFonts w:ascii="Times New Roman"/>
          <w:b w:val="false"/>
          <w:i w:val="false"/>
          <w:color w:val="000000"/>
          <w:sz w:val="28"/>
        </w:rPr>
        <w:t xml:space="preserve">
      Жоспар мазмұны: </w:t>
      </w:r>
    </w:p>
    <w:bookmarkEnd w:id="7"/>
    <w:bookmarkStart w:name="z17" w:id="8"/>
    <w:p>
      <w:pPr>
        <w:spacing w:after="0"/>
        <w:ind w:left="0"/>
        <w:jc w:val="both"/>
      </w:pPr>
      <w:r>
        <w:rPr>
          <w:rFonts w:ascii="Times New Roman"/>
          <w:b w:val="false"/>
          <w:i w:val="false"/>
          <w:color w:val="000000"/>
          <w:sz w:val="28"/>
        </w:rPr>
        <w:t>
      Панфилов ауданның жалпы жер көлемі 1 058 252 гектарды құрайды. Барлық ауылшаруашылығы алқаптарының жиынтығы 357 971 гектар оның ішінде егістік жерлер 44 078 гектар, соның ішінде суармалы егістік 44078 гектар, көп жылдық екпе ағаштары 1594 гектар, шабындық жерлер 5822 гектар,тыңайған жерлер 2175 гектар жайылымдық 304302 гектар.</w:t>
      </w:r>
    </w:p>
    <w:bookmarkEnd w:id="8"/>
    <w:bookmarkStart w:name="z18" w:id="9"/>
    <w:p>
      <w:pPr>
        <w:spacing w:after="0"/>
        <w:ind w:left="0"/>
        <w:jc w:val="both"/>
      </w:pPr>
      <w:r>
        <w:rPr>
          <w:rFonts w:ascii="Times New Roman"/>
          <w:b w:val="false"/>
          <w:i w:val="false"/>
          <w:color w:val="000000"/>
          <w:sz w:val="28"/>
        </w:rPr>
        <w:t>
      Жер санаттары бойынша:</w:t>
      </w:r>
    </w:p>
    <w:bookmarkEnd w:id="9"/>
    <w:bookmarkStart w:name="z19" w:id="10"/>
    <w:p>
      <w:pPr>
        <w:spacing w:after="0"/>
        <w:ind w:left="0"/>
        <w:jc w:val="both"/>
      </w:pPr>
      <w:r>
        <w:rPr>
          <w:rFonts w:ascii="Times New Roman"/>
          <w:b w:val="false"/>
          <w:i w:val="false"/>
          <w:color w:val="000000"/>
          <w:sz w:val="28"/>
        </w:rPr>
        <w:t>
      ауылшаруашылық мақсаттары бойынша пайдаланатын жерлері 358821 гектар;</w:t>
      </w:r>
    </w:p>
    <w:bookmarkEnd w:id="10"/>
    <w:bookmarkStart w:name="z20" w:id="11"/>
    <w:p>
      <w:pPr>
        <w:spacing w:after="0"/>
        <w:ind w:left="0"/>
        <w:jc w:val="both"/>
      </w:pPr>
      <w:r>
        <w:rPr>
          <w:rFonts w:ascii="Times New Roman"/>
          <w:b w:val="false"/>
          <w:i w:val="false"/>
          <w:color w:val="000000"/>
          <w:sz w:val="28"/>
        </w:rPr>
        <w:t>
      елді мекендердің жерлері 30 402 гектар, оның ішінде жайылым жер 21784 гектар</w:t>
      </w:r>
    </w:p>
    <w:bookmarkEnd w:id="11"/>
    <w:bookmarkStart w:name="z21" w:id="12"/>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35072 гектар;</w:t>
      </w:r>
    </w:p>
    <w:bookmarkEnd w:id="12"/>
    <w:bookmarkStart w:name="z22" w:id="13"/>
    <w:p>
      <w:pPr>
        <w:spacing w:after="0"/>
        <w:ind w:left="0"/>
        <w:jc w:val="both"/>
      </w:pPr>
      <w:r>
        <w:rPr>
          <w:rFonts w:ascii="Times New Roman"/>
          <w:b w:val="false"/>
          <w:i w:val="false"/>
          <w:color w:val="000000"/>
          <w:sz w:val="28"/>
        </w:rPr>
        <w:t>
      ерекше қорғаудағы табиғи аумақтардың жерлері 69420 гектар;</w:t>
      </w:r>
    </w:p>
    <w:bookmarkEnd w:id="13"/>
    <w:bookmarkStart w:name="z23" w:id="14"/>
    <w:p>
      <w:pPr>
        <w:spacing w:after="0"/>
        <w:ind w:left="0"/>
        <w:jc w:val="both"/>
      </w:pPr>
      <w:r>
        <w:rPr>
          <w:rFonts w:ascii="Times New Roman"/>
          <w:b w:val="false"/>
          <w:i w:val="false"/>
          <w:color w:val="000000"/>
          <w:sz w:val="28"/>
        </w:rPr>
        <w:t>
      орман қоры жерлері 187171 гектар;</w:t>
      </w:r>
    </w:p>
    <w:bookmarkEnd w:id="14"/>
    <w:bookmarkStart w:name="z24" w:id="15"/>
    <w:p>
      <w:pPr>
        <w:spacing w:after="0"/>
        <w:ind w:left="0"/>
        <w:jc w:val="both"/>
      </w:pPr>
      <w:r>
        <w:rPr>
          <w:rFonts w:ascii="Times New Roman"/>
          <w:b w:val="false"/>
          <w:i w:val="false"/>
          <w:color w:val="000000"/>
          <w:sz w:val="28"/>
        </w:rPr>
        <w:t>
      су қорының жерлері 346 гектар;</w:t>
      </w:r>
    </w:p>
    <w:bookmarkEnd w:id="15"/>
    <w:bookmarkStart w:name="z25" w:id="16"/>
    <w:p>
      <w:pPr>
        <w:spacing w:after="0"/>
        <w:ind w:left="0"/>
        <w:jc w:val="both"/>
      </w:pPr>
      <w:r>
        <w:rPr>
          <w:rFonts w:ascii="Times New Roman"/>
          <w:b w:val="false"/>
          <w:i w:val="false"/>
          <w:color w:val="000000"/>
          <w:sz w:val="28"/>
        </w:rPr>
        <w:t>
      Панфилов аудан аумағындағы ауыл шаруашылығы жануарларының мал басы саны: 409 бас түйе, 89849 бас ірі қара мал, 245266 бас ұсақ мал, 22535 бас жылқы бар.</w:t>
      </w:r>
    </w:p>
    <w:bookmarkEnd w:id="16"/>
    <w:bookmarkStart w:name="z26" w:id="17"/>
    <w:p>
      <w:pPr>
        <w:spacing w:after="0"/>
        <w:ind w:left="0"/>
        <w:jc w:val="both"/>
      </w:pPr>
      <w:r>
        <w:rPr>
          <w:rFonts w:ascii="Times New Roman"/>
          <w:b w:val="false"/>
          <w:i w:val="false"/>
          <w:color w:val="000000"/>
          <w:sz w:val="28"/>
        </w:rPr>
        <w:t>
      Жоспардың қосымшалары:</w:t>
      </w:r>
    </w:p>
    <w:bookmarkEnd w:id="17"/>
    <w:bookmarkStart w:name="z27" w:id="1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8"/>
    <w:bookmarkStart w:name="z28" w:id="19"/>
    <w:p>
      <w:pPr>
        <w:spacing w:after="0"/>
        <w:ind w:left="0"/>
        <w:jc w:val="both"/>
      </w:pPr>
      <w:r>
        <w:rPr>
          <w:rFonts w:ascii="Times New Roman"/>
          <w:b w:val="false"/>
          <w:i w:val="false"/>
          <w:color w:val="000000"/>
          <w:sz w:val="28"/>
        </w:rPr>
        <w:t>
      2) жайылым айналымдарының қолайлы схемалары;</w:t>
      </w:r>
    </w:p>
    <w:bookmarkEnd w:id="19"/>
    <w:bookmarkStart w:name="z29" w:id="20"/>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0"/>
    <w:bookmarkStart w:name="z30" w:id="2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21"/>
    <w:bookmarkStart w:name="z31" w:id="22"/>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
    <w:bookmarkStart w:name="z32" w:id="23"/>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3"/>
    <w:bookmarkStart w:name="z33" w:id="24"/>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4"/>
    <w:bookmarkStart w:name="z34" w:id="25"/>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 </w:t>
      </w:r>
    </w:p>
    <w:bookmarkEnd w:id="25"/>
    <w:bookmarkStart w:name="z35" w:id="2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мекемелер туралы деректер,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26"/>
    <w:bookmarkStart w:name="z36" w:id="27"/>
    <w:p>
      <w:pPr>
        <w:spacing w:after="0"/>
        <w:ind w:left="0"/>
        <w:jc w:val="both"/>
      </w:pPr>
      <w:r>
        <w:rPr>
          <w:rFonts w:ascii="Times New Roman"/>
          <w:b w:val="false"/>
          <w:i w:val="false"/>
          <w:color w:val="000000"/>
          <w:sz w:val="28"/>
        </w:rPr>
        <w:t>
      Әкімшілік-аумақтық бөлінісі бойынша Панфилов ауданында 1 қала және 13 ауылдық округтер, 42 ауылдық елді мекендер орналасқан.</w:t>
      </w:r>
    </w:p>
    <w:bookmarkEnd w:id="27"/>
    <w:bookmarkStart w:name="z37" w:id="28"/>
    <w:p>
      <w:pPr>
        <w:spacing w:after="0"/>
        <w:ind w:left="0"/>
        <w:jc w:val="both"/>
      </w:pPr>
      <w:r>
        <w:rPr>
          <w:rFonts w:ascii="Times New Roman"/>
          <w:b w:val="false"/>
          <w:i w:val="false"/>
          <w:color w:val="000000"/>
          <w:sz w:val="28"/>
        </w:rPr>
        <w:t>
      Мазмұны:</w:t>
      </w:r>
    </w:p>
    <w:bookmarkEnd w:id="28"/>
    <w:bookmarkStart w:name="z38" w:id="29"/>
    <w:p>
      <w:pPr>
        <w:spacing w:after="0"/>
        <w:ind w:left="0"/>
        <w:jc w:val="both"/>
      </w:pPr>
      <w:r>
        <w:rPr>
          <w:rFonts w:ascii="Times New Roman"/>
          <w:b w:val="false"/>
          <w:i w:val="false"/>
          <w:color w:val="000000"/>
          <w:sz w:val="28"/>
        </w:rPr>
        <w:t>
      1. Табиғаты</w:t>
      </w:r>
    </w:p>
    <w:bookmarkEnd w:id="29"/>
    <w:bookmarkStart w:name="z39" w:id="30"/>
    <w:p>
      <w:pPr>
        <w:spacing w:after="0"/>
        <w:ind w:left="0"/>
        <w:jc w:val="both"/>
      </w:pPr>
      <w:r>
        <w:rPr>
          <w:rFonts w:ascii="Times New Roman"/>
          <w:b w:val="false"/>
          <w:i w:val="false"/>
          <w:color w:val="000000"/>
          <w:sz w:val="28"/>
        </w:rPr>
        <w:t>
      2. Климаты</w:t>
      </w:r>
    </w:p>
    <w:bookmarkEnd w:id="30"/>
    <w:bookmarkStart w:name="z40" w:id="31"/>
    <w:p>
      <w:pPr>
        <w:spacing w:after="0"/>
        <w:ind w:left="0"/>
        <w:jc w:val="both"/>
      </w:pPr>
      <w:r>
        <w:rPr>
          <w:rFonts w:ascii="Times New Roman"/>
          <w:b w:val="false"/>
          <w:i w:val="false"/>
          <w:color w:val="000000"/>
          <w:sz w:val="28"/>
        </w:rPr>
        <w:t>
      3. Гидрографиясы</w:t>
      </w:r>
    </w:p>
    <w:bookmarkEnd w:id="31"/>
    <w:bookmarkStart w:name="z41" w:id="32"/>
    <w:p>
      <w:pPr>
        <w:spacing w:after="0"/>
        <w:ind w:left="0"/>
        <w:jc w:val="both"/>
      </w:pPr>
      <w:r>
        <w:rPr>
          <w:rFonts w:ascii="Times New Roman"/>
          <w:b w:val="false"/>
          <w:i w:val="false"/>
          <w:color w:val="000000"/>
          <w:sz w:val="28"/>
        </w:rPr>
        <w:t>
      4. Ауыл шаруашылығы</w:t>
      </w:r>
    </w:p>
    <w:bookmarkEnd w:id="32"/>
    <w:bookmarkStart w:name="z42" w:id="33"/>
    <w:p>
      <w:pPr>
        <w:spacing w:after="0"/>
        <w:ind w:left="0"/>
        <w:jc w:val="both"/>
      </w:pPr>
      <w:r>
        <w:rPr>
          <w:rFonts w:ascii="Times New Roman"/>
          <w:b w:val="false"/>
          <w:i w:val="false"/>
          <w:color w:val="000000"/>
          <w:sz w:val="28"/>
        </w:rPr>
        <w:t>
      Табиғаты:</w:t>
      </w:r>
    </w:p>
    <w:bookmarkEnd w:id="33"/>
    <w:bookmarkStart w:name="z43" w:id="34"/>
    <w:p>
      <w:pPr>
        <w:spacing w:after="0"/>
        <w:ind w:left="0"/>
        <w:jc w:val="both"/>
      </w:pPr>
      <w:r>
        <w:rPr>
          <w:rFonts w:ascii="Times New Roman"/>
          <w:b w:val="false"/>
          <w:i w:val="false"/>
          <w:color w:val="000000"/>
          <w:sz w:val="28"/>
        </w:rPr>
        <w:t>
      Панфилов ауданы Жетісу облысының солтүстік бөлігінде орналасқан. Ауданның солтүстік және батыс жағында Кербұлақ ауданымен, шығысында Қытаймен (ҚХР) және оңтүстігінде Іле өзені арқылы Ұйғыр ауданымен шектеседі. Солтүстік-батысында Жетісу (Жоңғар) Алатауының Тоқсанбай, Бежінтау, солтүстік-батысында Қатутау, Қояндытау жоталарымен шектелген. Ауданның ең биік жері — Мұзтау тауы (4370 м). Аудан аумағына Алтынемел ұлттық паркінің қиыр шығыс бөлігі кіреді (40 мың га). Жер қойнауында полиметалл кентастары (Үлкен Өсек), көмір (Тыңқы), алтын, күміс (Шығыс Қат, Сорқара, Сенім) және Жаркент артезиан алабында термальды су көздері бар.</w:t>
      </w:r>
    </w:p>
    <w:bookmarkEnd w:id="34"/>
    <w:bookmarkStart w:name="z44" w:id="35"/>
    <w:p>
      <w:pPr>
        <w:spacing w:after="0"/>
        <w:ind w:left="0"/>
        <w:jc w:val="both"/>
      </w:pPr>
      <w:r>
        <w:rPr>
          <w:rFonts w:ascii="Times New Roman"/>
          <w:b w:val="false"/>
          <w:i w:val="false"/>
          <w:color w:val="000000"/>
          <w:sz w:val="28"/>
        </w:rPr>
        <w:t>
      Климаты:</w:t>
      </w:r>
    </w:p>
    <w:bookmarkEnd w:id="35"/>
    <w:bookmarkStart w:name="z45" w:id="36"/>
    <w:p>
      <w:pPr>
        <w:spacing w:after="0"/>
        <w:ind w:left="0"/>
        <w:jc w:val="both"/>
      </w:pPr>
      <w:r>
        <w:rPr>
          <w:rFonts w:ascii="Times New Roman"/>
          <w:b w:val="false"/>
          <w:i w:val="false"/>
          <w:color w:val="000000"/>
          <w:sz w:val="28"/>
        </w:rPr>
        <w:t>
      Климаты континенттік, қысы біршама жылы, жазы ыстық, қуаң. Қаңтардағы жылдық орташа температура 8 — 10°С, шілдеде 20 — 24°С. Жауын-шашынның жылдық орташа мөлшері 150 мм-ден (жазық өңірде) 500 — 700 мм-ге (таулы өңірде) дейін барады. Топырағы сұр, сұрғылт қоңыр, бозғылт қоңыр, шығысында құмдақты сұр (жазық өңірлерде), тау баурайларында қоңыр, қызғылт қоңыр топырақ қалыптасқан.</w:t>
      </w:r>
    </w:p>
    <w:bookmarkEnd w:id="36"/>
    <w:bookmarkStart w:name="z46" w:id="37"/>
    <w:p>
      <w:pPr>
        <w:spacing w:after="0"/>
        <w:ind w:left="0"/>
        <w:jc w:val="both"/>
      </w:pPr>
      <w:r>
        <w:rPr>
          <w:rFonts w:ascii="Times New Roman"/>
          <w:b w:val="false"/>
          <w:i w:val="false"/>
          <w:color w:val="000000"/>
          <w:sz w:val="28"/>
        </w:rPr>
        <w:t>
      Гидрографиясы:</w:t>
      </w:r>
    </w:p>
    <w:bookmarkEnd w:id="37"/>
    <w:bookmarkStart w:name="z47" w:id="38"/>
    <w:p>
      <w:pPr>
        <w:spacing w:after="0"/>
        <w:ind w:left="0"/>
        <w:jc w:val="both"/>
      </w:pPr>
      <w:r>
        <w:rPr>
          <w:rFonts w:ascii="Times New Roman"/>
          <w:b w:val="false"/>
          <w:i w:val="false"/>
          <w:color w:val="000000"/>
          <w:sz w:val="28"/>
        </w:rPr>
        <w:t>
      Аудан жерінен Іле және оның салалары, Қорғас, Тышқан, Өсек (Үсек), Бұрған, Көктал, Борохудзир (Бұрақожыр) өзендері ағып өтеді. Бірнеше шағын көлдер (Жидекөл, Дүншінкөл, Алтынкөл, Құркөл, т.б.) бар. Сонымен қатар, ауданда ауыл шаруашылығын сумен қамтамасыз етуде бөгендер мен тоғандар пайдаланылады.</w:t>
      </w:r>
    </w:p>
    <w:bookmarkEnd w:id="38"/>
    <w:bookmarkStart w:name="z48" w:id="39"/>
    <w:p>
      <w:pPr>
        <w:spacing w:after="0"/>
        <w:ind w:left="0"/>
        <w:jc w:val="both"/>
      </w:pPr>
      <w:r>
        <w:rPr>
          <w:rFonts w:ascii="Times New Roman"/>
          <w:b w:val="false"/>
          <w:i w:val="false"/>
          <w:color w:val="000000"/>
          <w:sz w:val="28"/>
        </w:rPr>
        <w:t>
      Панфилов ауданындағы жайылымдық жердің жеткіліксіздігін шешу үшін, жайылымдық жерлерге түсетін жүктемені азайтып, мал өсіруді жайылымдық-қоралық жүйеден жайылымды қажет етпейтін мал өсіру жүйесіне (қорада ұстап бағу, бордақылау) ауыстыру қажет.</w:t>
      </w:r>
    </w:p>
    <w:bookmarkEnd w:id="39"/>
    <w:bookmarkStart w:name="z49" w:id="40"/>
    <w:p>
      <w:pPr>
        <w:spacing w:after="0"/>
        <w:ind w:left="0"/>
        <w:jc w:val="both"/>
      </w:pPr>
      <w:r>
        <w:rPr>
          <w:rFonts w:ascii="Times New Roman"/>
          <w:b w:val="false"/>
          <w:i w:val="false"/>
          <w:color w:val="000000"/>
          <w:sz w:val="28"/>
        </w:rPr>
        <w:t>
      Ескерту: аббревиатуралардың ажыратылып жазылуы:</w:t>
      </w:r>
    </w:p>
    <w:bookmarkEnd w:id="40"/>
    <w:bookmarkStart w:name="z50" w:id="41"/>
    <w:p>
      <w:pPr>
        <w:spacing w:after="0"/>
        <w:ind w:left="0"/>
        <w:jc w:val="both"/>
      </w:pPr>
      <w:r>
        <w:rPr>
          <w:rFonts w:ascii="Times New Roman"/>
          <w:b w:val="false"/>
          <w:i w:val="false"/>
          <w:color w:val="000000"/>
          <w:sz w:val="28"/>
        </w:rPr>
        <w:t>
      га – гектар;</w:t>
      </w:r>
    </w:p>
    <w:bookmarkEnd w:id="41"/>
    <w:bookmarkStart w:name="z51" w:id="42"/>
    <w:p>
      <w:pPr>
        <w:spacing w:after="0"/>
        <w:ind w:left="0"/>
        <w:jc w:val="both"/>
      </w:pPr>
      <w:r>
        <w:rPr>
          <w:rFonts w:ascii="Times New Roman"/>
          <w:b w:val="false"/>
          <w:i w:val="false"/>
          <w:color w:val="000000"/>
          <w:sz w:val="28"/>
        </w:rPr>
        <w:t>
      кг – килограмм;</w:t>
      </w:r>
    </w:p>
    <w:bookmarkEnd w:id="42"/>
    <w:bookmarkStart w:name="z52" w:id="43"/>
    <w:p>
      <w:pPr>
        <w:spacing w:after="0"/>
        <w:ind w:left="0"/>
        <w:jc w:val="both"/>
      </w:pPr>
      <w:r>
        <w:rPr>
          <w:rFonts w:ascii="Times New Roman"/>
          <w:b w:val="false"/>
          <w:i w:val="false"/>
          <w:color w:val="000000"/>
          <w:sz w:val="28"/>
        </w:rPr>
        <w:t>
      км – километр;</w:t>
      </w:r>
    </w:p>
    <w:bookmarkEnd w:id="43"/>
    <w:bookmarkStart w:name="z53" w:id="44"/>
    <w:p>
      <w:pPr>
        <w:spacing w:after="0"/>
        <w:ind w:left="0"/>
        <w:jc w:val="both"/>
      </w:pPr>
      <w:r>
        <w:rPr>
          <w:rFonts w:ascii="Times New Roman"/>
          <w:b w:val="false"/>
          <w:i w:val="false"/>
          <w:color w:val="000000"/>
          <w:sz w:val="28"/>
        </w:rPr>
        <w:t>
      см – сантиметр;</w:t>
      </w:r>
    </w:p>
    <w:bookmarkEnd w:id="44"/>
    <w:bookmarkStart w:name="z54" w:id="45"/>
    <w:p>
      <w:pPr>
        <w:spacing w:after="0"/>
        <w:ind w:left="0"/>
        <w:jc w:val="both"/>
      </w:pPr>
      <w:r>
        <w:rPr>
          <w:rFonts w:ascii="Times New Roman"/>
          <w:b w:val="false"/>
          <w:i w:val="false"/>
          <w:color w:val="000000"/>
          <w:sz w:val="28"/>
        </w:rPr>
        <w:t>
      мм – миллиметр;</w:t>
      </w:r>
    </w:p>
    <w:bookmarkEnd w:id="45"/>
    <w:bookmarkStart w:name="z55" w:id="46"/>
    <w:p>
      <w:pPr>
        <w:spacing w:after="0"/>
        <w:ind w:left="0"/>
        <w:jc w:val="both"/>
      </w:pPr>
      <w:r>
        <w:rPr>
          <w:rFonts w:ascii="Times New Roman"/>
          <w:b w:val="false"/>
          <w:i w:val="false"/>
          <w:color w:val="000000"/>
          <w:sz w:val="28"/>
        </w:rPr>
        <w:t>
      ℃ – Цельсий көрсеткіші.</w:t>
      </w:r>
    </w:p>
    <w:bookmarkEnd w:id="46"/>
    <w:bookmarkStart w:name="z56" w:id="47"/>
    <w:p>
      <w:pPr>
        <w:spacing w:after="0"/>
        <w:ind w:left="0"/>
        <w:jc w:val="both"/>
      </w:pPr>
      <w:r>
        <w:rPr>
          <w:rFonts w:ascii="Times New Roman"/>
          <w:b w:val="false"/>
          <w:i w:val="false"/>
          <w:color w:val="000000"/>
          <w:sz w:val="28"/>
        </w:rPr>
        <w:t>
      Панфилов ауданы маслихатының</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21 қаңтардағы "Панфилов ауданы бойынша 2025-2029 жылдарға арналған жайылымдарды басқару және оларды пайдалану жөніндегі жоспарын бекіту туралы" № 8-37-157 шешіміне 1 қосымша</w:t>
            </w:r>
          </w:p>
        </w:tc>
      </w:tr>
    </w:tbl>
    <w:bookmarkStart w:name="z58" w:id="48"/>
    <w:p>
      <w:pPr>
        <w:spacing w:after="0"/>
        <w:ind w:left="0"/>
        <w:jc w:val="left"/>
      </w:pPr>
      <w:r>
        <w:rPr>
          <w:rFonts w:ascii="Times New Roman"/>
          <w:b/>
          <w:i w:val="false"/>
          <w:color w:val="000000"/>
        </w:rPr>
        <w:t xml:space="preserve"> Панфилов ауданы жайылымдарын жерлердің санаттары бойынша бөлу, мың гектар</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3346201001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 қ-сы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3346381002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Үлкеншыған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3346551002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3346471002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3346494002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218690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Үшарал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3346571002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3346391002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3346451002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148768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3346391002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3346371002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Үлкенағаш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3346531002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Басқұншы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3346351002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3346391002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358 821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377 020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1058252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ауданы маслихатының 2025 жылғы 21 қаңтардағы "Панфилов ауданы бойынша 2025-2029 жылдарға арналған жайылымдарды басқару және оларды пайдалану жөніндегі жоспарын бекіту туралы" № 8-37-157 шешіміне 2 қосымша</w:t>
            </w:r>
          </w:p>
        </w:tc>
      </w:tr>
    </w:tbl>
    <w:bookmarkStart w:name="z60" w:id="49"/>
    <w:p>
      <w:pPr>
        <w:spacing w:after="0"/>
        <w:ind w:left="0"/>
        <w:jc w:val="left"/>
      </w:pPr>
      <w:r>
        <w:rPr>
          <w:rFonts w:ascii="Times New Roman"/>
          <w:b/>
          <w:i w:val="false"/>
          <w:color w:val="000000"/>
        </w:rPr>
        <w:t xml:space="preserve"> Елді мекеннің жайылымдарын бөлу, мың гектар</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50"/>
          <w:p>
            <w:pPr>
              <w:spacing w:after="20"/>
              <w:ind w:left="20"/>
              <w:jc w:val="both"/>
            </w:pPr>
            <w:r>
              <w:rPr>
                <w:rFonts w:ascii="Times New Roman"/>
                <w:b w:val="false"/>
                <w:i w:val="false"/>
                <w:color w:val="000000"/>
                <w:sz w:val="20"/>
              </w:rPr>
              <w:t>
Айдарлы</w:t>
            </w:r>
          </w:p>
          <w:bookmarkEnd w:id="50"/>
          <w:p>
            <w:pPr>
              <w:spacing w:after="20"/>
              <w:ind w:left="20"/>
              <w:jc w:val="both"/>
            </w:pPr>
            <w:r>
              <w:rPr>
                <w:rFonts w:ascii="Times New Roman"/>
                <w:b w:val="false"/>
                <w:i w:val="false"/>
                <w:color w:val="000000"/>
                <w:sz w:val="20"/>
              </w:rPr>
              <w:t>
</w:t>
            </w:r>
            <w:r>
              <w:rPr>
                <w:rFonts w:ascii="Times New Roman"/>
                <w:b w:val="false"/>
                <w:i w:val="false"/>
                <w:color w:val="000000"/>
                <w:sz w:val="20"/>
              </w:rPr>
              <w:t>Дарбазақұм</w:t>
            </w:r>
          </w:p>
          <w:p>
            <w:pPr>
              <w:spacing w:after="20"/>
              <w:ind w:left="20"/>
              <w:jc w:val="both"/>
            </w:pPr>
            <w:r>
              <w:rPr>
                <w:rFonts w:ascii="Times New Roman"/>
                <w:b w:val="false"/>
                <w:i w:val="false"/>
                <w:color w:val="000000"/>
                <w:sz w:val="20"/>
              </w:rPr>
              <w:t>
Сарпылдақ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3346451002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1"/>
          <w:p>
            <w:pPr>
              <w:spacing w:after="20"/>
              <w:ind w:left="20"/>
              <w:jc w:val="both"/>
            </w:pPr>
            <w:r>
              <w:rPr>
                <w:rFonts w:ascii="Times New Roman"/>
                <w:b w:val="false"/>
                <w:i w:val="false"/>
                <w:color w:val="000000"/>
                <w:sz w:val="20"/>
              </w:rPr>
              <w:t>
Атамекен</w:t>
            </w:r>
          </w:p>
          <w:bookmarkEnd w:id="51"/>
          <w:p>
            <w:pPr>
              <w:spacing w:after="20"/>
              <w:ind w:left="20"/>
              <w:jc w:val="both"/>
            </w:pPr>
            <w:r>
              <w:rPr>
                <w:rFonts w:ascii="Times New Roman"/>
                <w:b w:val="false"/>
                <w:i w:val="false"/>
                <w:color w:val="000000"/>
                <w:sz w:val="20"/>
              </w:rPr>
              <w:t>
</w:t>
            </w:r>
            <w:r>
              <w:rPr>
                <w:rFonts w:ascii="Times New Roman"/>
                <w:b w:val="false"/>
                <w:i w:val="false"/>
                <w:color w:val="000000"/>
                <w:sz w:val="20"/>
              </w:rPr>
              <w:t>Ынтымақ</w:t>
            </w:r>
          </w:p>
          <w:p>
            <w:pPr>
              <w:spacing w:after="20"/>
              <w:ind w:left="20"/>
              <w:jc w:val="both"/>
            </w:pPr>
            <w:r>
              <w:rPr>
                <w:rFonts w:ascii="Times New Roman"/>
                <w:b w:val="false"/>
                <w:i w:val="false"/>
                <w:color w:val="000000"/>
                <w:sz w:val="20"/>
              </w:rPr>
              <w:t>
</w:t>
            </w:r>
            <w:r>
              <w:rPr>
                <w:rFonts w:ascii="Times New Roman"/>
                <w:b w:val="false"/>
                <w:i w:val="false"/>
                <w:color w:val="000000"/>
                <w:sz w:val="20"/>
              </w:rPr>
              <w:t>Қорғас</w:t>
            </w:r>
          </w:p>
          <w:p>
            <w:pPr>
              <w:spacing w:after="20"/>
              <w:ind w:left="20"/>
              <w:jc w:val="both"/>
            </w:pPr>
            <w:r>
              <w:rPr>
                <w:rFonts w:ascii="Times New Roman"/>
                <w:b w:val="false"/>
                <w:i w:val="false"/>
                <w:color w:val="000000"/>
                <w:sz w:val="20"/>
              </w:rPr>
              <w:t>
Ават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Басқұншы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3346351002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2"/>
          <w:p>
            <w:pPr>
              <w:spacing w:after="20"/>
              <w:ind w:left="20"/>
              <w:jc w:val="both"/>
            </w:pPr>
            <w:r>
              <w:rPr>
                <w:rFonts w:ascii="Times New Roman"/>
                <w:b w:val="false"/>
                <w:i w:val="false"/>
                <w:color w:val="000000"/>
                <w:sz w:val="20"/>
              </w:rPr>
              <w:t>
Алмалы</w:t>
            </w:r>
          </w:p>
          <w:bookmarkEnd w:id="52"/>
          <w:p>
            <w:pPr>
              <w:spacing w:after="20"/>
              <w:ind w:left="20"/>
              <w:jc w:val="both"/>
            </w:pPr>
            <w:r>
              <w:rPr>
                <w:rFonts w:ascii="Times New Roman"/>
                <w:b w:val="false"/>
                <w:i w:val="false"/>
                <w:color w:val="000000"/>
                <w:sz w:val="20"/>
              </w:rPr>
              <w:t>
Басқұншы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3346371002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3"/>
          <w:p>
            <w:pPr>
              <w:spacing w:after="20"/>
              <w:ind w:left="20"/>
              <w:jc w:val="both"/>
            </w:pPr>
            <w:r>
              <w:rPr>
                <w:rFonts w:ascii="Times New Roman"/>
                <w:b w:val="false"/>
                <w:i w:val="false"/>
                <w:color w:val="000000"/>
                <w:sz w:val="20"/>
              </w:rPr>
              <w:t>
Алтыүй</w:t>
            </w:r>
          </w:p>
          <w:bookmarkEnd w:id="53"/>
          <w:p>
            <w:pPr>
              <w:spacing w:after="20"/>
              <w:ind w:left="20"/>
              <w:jc w:val="both"/>
            </w:pPr>
            <w:r>
              <w:rPr>
                <w:rFonts w:ascii="Times New Roman"/>
                <w:b w:val="false"/>
                <w:i w:val="false"/>
                <w:color w:val="000000"/>
                <w:sz w:val="20"/>
              </w:rPr>
              <w:t>
</w:t>
            </w:r>
            <w:r>
              <w:rPr>
                <w:rFonts w:ascii="Times New Roman"/>
                <w:b w:val="false"/>
                <w:i w:val="false"/>
                <w:color w:val="000000"/>
                <w:sz w:val="20"/>
              </w:rPr>
              <w:t>Шежін</w:t>
            </w:r>
          </w:p>
          <w:p>
            <w:pPr>
              <w:spacing w:after="20"/>
              <w:ind w:left="20"/>
              <w:jc w:val="both"/>
            </w:pPr>
            <w:r>
              <w:rPr>
                <w:rFonts w:ascii="Times New Roman"/>
                <w:b w:val="false"/>
                <w:i w:val="false"/>
                <w:color w:val="000000"/>
                <w:sz w:val="20"/>
              </w:rPr>
              <w:t>
Нәдек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3346381002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3346201001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4"/>
          <w:p>
            <w:pPr>
              <w:spacing w:after="20"/>
              <w:ind w:left="20"/>
              <w:jc w:val="both"/>
            </w:pPr>
            <w:r>
              <w:rPr>
                <w:rFonts w:ascii="Times New Roman"/>
                <w:b w:val="false"/>
                <w:i w:val="false"/>
                <w:color w:val="000000"/>
                <w:sz w:val="20"/>
              </w:rPr>
              <w:t>
Головацкий</w:t>
            </w:r>
          </w:p>
          <w:bookmarkEnd w:id="54"/>
          <w:p>
            <w:pPr>
              <w:spacing w:after="20"/>
              <w:ind w:left="20"/>
              <w:jc w:val="both"/>
            </w:pPr>
            <w:r>
              <w:rPr>
                <w:rFonts w:ascii="Times New Roman"/>
                <w:b w:val="false"/>
                <w:i w:val="false"/>
                <w:color w:val="000000"/>
                <w:sz w:val="20"/>
              </w:rPr>
              <w:t>
Сұптай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3346391002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5"/>
          <w:p>
            <w:pPr>
              <w:spacing w:after="20"/>
              <w:ind w:left="20"/>
              <w:jc w:val="both"/>
            </w:pPr>
            <w:r>
              <w:rPr>
                <w:rFonts w:ascii="Times New Roman"/>
                <w:b w:val="false"/>
                <w:i w:val="false"/>
                <w:color w:val="000000"/>
                <w:sz w:val="20"/>
              </w:rPr>
              <w:t>
Көктал</w:t>
            </w:r>
          </w:p>
          <w:bookmarkEnd w:id="55"/>
          <w:p>
            <w:pPr>
              <w:spacing w:after="20"/>
              <w:ind w:left="20"/>
              <w:jc w:val="both"/>
            </w:pPr>
            <w:r>
              <w:rPr>
                <w:rFonts w:ascii="Times New Roman"/>
                <w:b w:val="false"/>
                <w:i w:val="false"/>
                <w:color w:val="000000"/>
                <w:sz w:val="20"/>
              </w:rPr>
              <w:t>
</w:t>
            </w:r>
            <w:r>
              <w:rPr>
                <w:rFonts w:ascii="Times New Roman"/>
                <w:b w:val="false"/>
                <w:i w:val="false"/>
                <w:color w:val="000000"/>
                <w:sz w:val="20"/>
              </w:rPr>
              <w:t>Ақжазық</w:t>
            </w:r>
          </w:p>
          <w:p>
            <w:pPr>
              <w:spacing w:after="20"/>
              <w:ind w:left="20"/>
              <w:jc w:val="both"/>
            </w:pPr>
            <w:r>
              <w:rPr>
                <w:rFonts w:ascii="Times New Roman"/>
                <w:b w:val="false"/>
                <w:i w:val="false"/>
                <w:color w:val="000000"/>
                <w:sz w:val="20"/>
              </w:rPr>
              <w:t>
Аққұдық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56"/>
          <w:p>
            <w:pPr>
              <w:spacing w:after="20"/>
              <w:ind w:left="20"/>
              <w:jc w:val="both"/>
            </w:pPr>
            <w:r>
              <w:rPr>
                <w:rFonts w:ascii="Times New Roman"/>
                <w:b w:val="false"/>
                <w:i w:val="false"/>
                <w:color w:val="000000"/>
                <w:sz w:val="20"/>
              </w:rPr>
              <w:t>
Қоңырөлен</w:t>
            </w:r>
          </w:p>
          <w:bookmarkEnd w:id="56"/>
          <w:p>
            <w:pPr>
              <w:spacing w:after="20"/>
              <w:ind w:left="20"/>
              <w:jc w:val="both"/>
            </w:pPr>
            <w:r>
              <w:rPr>
                <w:rFonts w:ascii="Times New Roman"/>
                <w:b w:val="false"/>
                <w:i w:val="false"/>
                <w:color w:val="000000"/>
                <w:sz w:val="20"/>
              </w:rPr>
              <w:t>
</w:t>
            </w:r>
            <w:r>
              <w:rPr>
                <w:rFonts w:ascii="Times New Roman"/>
                <w:b w:val="false"/>
                <w:i w:val="false"/>
                <w:color w:val="000000"/>
                <w:sz w:val="20"/>
              </w:rPr>
              <w:t>Бөрібай би</w:t>
            </w:r>
          </w:p>
          <w:p>
            <w:pPr>
              <w:spacing w:after="20"/>
              <w:ind w:left="20"/>
              <w:jc w:val="both"/>
            </w:pPr>
            <w:r>
              <w:rPr>
                <w:rFonts w:ascii="Times New Roman"/>
                <w:b w:val="false"/>
                <w:i w:val="false"/>
                <w:color w:val="000000"/>
                <w:sz w:val="20"/>
              </w:rPr>
              <w:t>
</w:t>
            </w:r>
            <w:r>
              <w:rPr>
                <w:rFonts w:ascii="Times New Roman"/>
                <w:b w:val="false"/>
                <w:i w:val="false"/>
                <w:color w:val="000000"/>
                <w:sz w:val="20"/>
              </w:rPr>
              <w:t>Сарытөбе</w:t>
            </w:r>
          </w:p>
          <w:p>
            <w:pPr>
              <w:spacing w:after="20"/>
              <w:ind w:left="20"/>
              <w:jc w:val="both"/>
            </w:pPr>
            <w:r>
              <w:rPr>
                <w:rFonts w:ascii="Times New Roman"/>
                <w:b w:val="false"/>
                <w:i w:val="false"/>
                <w:color w:val="000000"/>
                <w:sz w:val="20"/>
              </w:rPr>
              <w:t>
</w:t>
            </w:r>
            <w:r>
              <w:rPr>
                <w:rFonts w:ascii="Times New Roman"/>
                <w:b w:val="false"/>
                <w:i w:val="false"/>
                <w:color w:val="000000"/>
                <w:sz w:val="20"/>
              </w:rPr>
              <w:t>Ынталы</w:t>
            </w:r>
          </w:p>
          <w:p>
            <w:pPr>
              <w:spacing w:after="20"/>
              <w:ind w:left="20"/>
              <w:jc w:val="both"/>
            </w:pPr>
            <w:r>
              <w:rPr>
                <w:rFonts w:ascii="Times New Roman"/>
                <w:b w:val="false"/>
                <w:i w:val="false"/>
                <w:color w:val="000000"/>
                <w:sz w:val="20"/>
              </w:rPr>
              <w:t>
Керімағаш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3346494002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57"/>
          <w:p>
            <w:pPr>
              <w:spacing w:after="20"/>
              <w:ind w:left="20"/>
              <w:jc w:val="both"/>
            </w:pPr>
            <w:r>
              <w:rPr>
                <w:rFonts w:ascii="Times New Roman"/>
                <w:b w:val="false"/>
                <w:i w:val="false"/>
                <w:color w:val="000000"/>
                <w:sz w:val="20"/>
              </w:rPr>
              <w:t>
Сарыбел</w:t>
            </w:r>
          </w:p>
          <w:bookmarkEnd w:id="57"/>
          <w:p>
            <w:pPr>
              <w:spacing w:after="20"/>
              <w:ind w:left="20"/>
              <w:jc w:val="both"/>
            </w:pPr>
            <w:r>
              <w:rPr>
                <w:rFonts w:ascii="Times New Roman"/>
                <w:b w:val="false"/>
                <w:i w:val="false"/>
                <w:color w:val="000000"/>
                <w:sz w:val="20"/>
              </w:rPr>
              <w:t>
</w:t>
            </w:r>
            <w:r>
              <w:rPr>
                <w:rFonts w:ascii="Times New Roman"/>
                <w:b w:val="false"/>
                <w:i w:val="false"/>
                <w:color w:val="000000"/>
                <w:sz w:val="20"/>
              </w:rPr>
              <w:t>Садыр</w:t>
            </w:r>
          </w:p>
          <w:p>
            <w:pPr>
              <w:spacing w:after="20"/>
              <w:ind w:left="20"/>
              <w:jc w:val="both"/>
            </w:pPr>
            <w:r>
              <w:rPr>
                <w:rFonts w:ascii="Times New Roman"/>
                <w:b w:val="false"/>
                <w:i w:val="false"/>
                <w:color w:val="000000"/>
                <w:sz w:val="20"/>
              </w:rPr>
              <w:t>
Тұрпан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3346471002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58"/>
          <w:p>
            <w:pPr>
              <w:spacing w:after="20"/>
              <w:ind w:left="20"/>
              <w:jc w:val="both"/>
            </w:pPr>
            <w:r>
              <w:rPr>
                <w:rFonts w:ascii="Times New Roman"/>
                <w:b w:val="false"/>
                <w:i w:val="false"/>
                <w:color w:val="000000"/>
                <w:sz w:val="20"/>
              </w:rPr>
              <w:t>
Талды</w:t>
            </w:r>
          </w:p>
          <w:bookmarkEnd w:id="58"/>
          <w:p>
            <w:pPr>
              <w:spacing w:after="20"/>
              <w:ind w:left="20"/>
              <w:jc w:val="both"/>
            </w:pPr>
            <w:r>
              <w:rPr>
                <w:rFonts w:ascii="Times New Roman"/>
                <w:b w:val="false"/>
                <w:i w:val="false"/>
                <w:color w:val="000000"/>
                <w:sz w:val="20"/>
              </w:rPr>
              <w:t>
</w:t>
            </w:r>
            <w:r>
              <w:rPr>
                <w:rFonts w:ascii="Times New Roman"/>
                <w:b w:val="false"/>
                <w:i w:val="false"/>
                <w:color w:val="000000"/>
                <w:sz w:val="20"/>
              </w:rPr>
              <w:t>Еңбекші</w:t>
            </w:r>
          </w:p>
          <w:p>
            <w:pPr>
              <w:spacing w:after="20"/>
              <w:ind w:left="20"/>
              <w:jc w:val="both"/>
            </w:pPr>
            <w:r>
              <w:rPr>
                <w:rFonts w:ascii="Times New Roman"/>
                <w:b w:val="false"/>
                <w:i w:val="false"/>
                <w:color w:val="000000"/>
                <w:sz w:val="20"/>
              </w:rPr>
              <w:t>
Жерұйық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Үшарал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3346571002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59"/>
          <w:p>
            <w:pPr>
              <w:spacing w:after="20"/>
              <w:ind w:left="20"/>
              <w:jc w:val="both"/>
            </w:pPr>
            <w:r>
              <w:rPr>
                <w:rFonts w:ascii="Times New Roman"/>
                <w:b w:val="false"/>
                <w:i w:val="false"/>
                <w:color w:val="000000"/>
                <w:sz w:val="20"/>
              </w:rPr>
              <w:t>
Үшарал</w:t>
            </w:r>
          </w:p>
          <w:bookmarkEnd w:id="59"/>
          <w:p>
            <w:pPr>
              <w:spacing w:after="20"/>
              <w:ind w:left="20"/>
              <w:jc w:val="both"/>
            </w:pPr>
            <w:r>
              <w:rPr>
                <w:rFonts w:ascii="Times New Roman"/>
                <w:b w:val="false"/>
                <w:i w:val="false"/>
                <w:color w:val="000000"/>
                <w:sz w:val="20"/>
              </w:rPr>
              <w:t>
</w:t>
            </w:r>
            <w:r>
              <w:rPr>
                <w:rFonts w:ascii="Times New Roman"/>
                <w:b w:val="false"/>
                <w:i w:val="false"/>
                <w:color w:val="000000"/>
                <w:sz w:val="20"/>
              </w:rPr>
              <w:t>Ақарал</w:t>
            </w:r>
          </w:p>
          <w:p>
            <w:pPr>
              <w:spacing w:after="20"/>
              <w:ind w:left="20"/>
              <w:jc w:val="both"/>
            </w:pPr>
            <w:r>
              <w:rPr>
                <w:rFonts w:ascii="Times New Roman"/>
                <w:b w:val="false"/>
                <w:i w:val="false"/>
                <w:color w:val="000000"/>
                <w:sz w:val="20"/>
              </w:rPr>
              <w:t>
Қызылжиде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Үлкенағаш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3346531002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60"/>
          <w:p>
            <w:pPr>
              <w:spacing w:after="20"/>
              <w:ind w:left="20"/>
              <w:jc w:val="both"/>
            </w:pPr>
            <w:r>
              <w:rPr>
                <w:rFonts w:ascii="Times New Roman"/>
                <w:b w:val="false"/>
                <w:i w:val="false"/>
                <w:color w:val="000000"/>
                <w:sz w:val="20"/>
              </w:rPr>
              <w:t>
Аулиеағаш</w:t>
            </w:r>
          </w:p>
          <w:bookmarkEnd w:id="60"/>
          <w:p>
            <w:pPr>
              <w:spacing w:after="20"/>
              <w:ind w:left="20"/>
              <w:jc w:val="both"/>
            </w:pPr>
            <w:r>
              <w:rPr>
                <w:rFonts w:ascii="Times New Roman"/>
                <w:b w:val="false"/>
                <w:i w:val="false"/>
                <w:color w:val="000000"/>
                <w:sz w:val="20"/>
              </w:rPr>
              <w:t>
</w:t>
            </w:r>
            <w:r>
              <w:rPr>
                <w:rFonts w:ascii="Times New Roman"/>
                <w:b w:val="false"/>
                <w:i w:val="false"/>
                <w:color w:val="000000"/>
                <w:sz w:val="20"/>
              </w:rPr>
              <w:t>Көктал Арасан</w:t>
            </w:r>
          </w:p>
          <w:p>
            <w:pPr>
              <w:spacing w:after="20"/>
              <w:ind w:left="20"/>
              <w:jc w:val="both"/>
            </w:pPr>
            <w:r>
              <w:rPr>
                <w:rFonts w:ascii="Times New Roman"/>
                <w:b w:val="false"/>
                <w:i w:val="false"/>
                <w:color w:val="000000"/>
                <w:sz w:val="20"/>
              </w:rPr>
              <w:t>
Жаркент Арасан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Үлкеншыған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3346551002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61"/>
          <w:p>
            <w:pPr>
              <w:spacing w:after="20"/>
              <w:ind w:left="20"/>
              <w:jc w:val="both"/>
            </w:pPr>
            <w:r>
              <w:rPr>
                <w:rFonts w:ascii="Times New Roman"/>
                <w:b w:val="false"/>
                <w:i w:val="false"/>
                <w:color w:val="000000"/>
                <w:sz w:val="20"/>
              </w:rPr>
              <w:t>
Үлкеншыған</w:t>
            </w:r>
          </w:p>
          <w:bookmarkEnd w:id="61"/>
          <w:p>
            <w:pPr>
              <w:spacing w:after="20"/>
              <w:ind w:left="20"/>
              <w:jc w:val="both"/>
            </w:pPr>
            <w:r>
              <w:rPr>
                <w:rFonts w:ascii="Times New Roman"/>
                <w:b w:val="false"/>
                <w:i w:val="false"/>
                <w:color w:val="000000"/>
                <w:sz w:val="20"/>
              </w:rPr>
              <w:t>
</w:t>
            </w:r>
            <w:r>
              <w:rPr>
                <w:rFonts w:ascii="Times New Roman"/>
                <w:b w:val="false"/>
                <w:i w:val="false"/>
                <w:color w:val="000000"/>
                <w:sz w:val="20"/>
              </w:rPr>
              <w:t>Кішішыған</w:t>
            </w:r>
          </w:p>
          <w:p>
            <w:pPr>
              <w:spacing w:after="20"/>
              <w:ind w:left="20"/>
              <w:jc w:val="both"/>
            </w:pPr>
            <w:r>
              <w:rPr>
                <w:rFonts w:ascii="Times New Roman"/>
                <w:b w:val="false"/>
                <w:i w:val="false"/>
                <w:color w:val="000000"/>
                <w:sz w:val="20"/>
              </w:rPr>
              <w:t>
</w:t>
            </w:r>
            <w:r>
              <w:rPr>
                <w:rFonts w:ascii="Times New Roman"/>
                <w:b w:val="false"/>
                <w:i w:val="false"/>
                <w:color w:val="000000"/>
                <w:sz w:val="20"/>
              </w:rPr>
              <w:t>Қырыққұдық</w:t>
            </w:r>
          </w:p>
          <w:p>
            <w:pPr>
              <w:spacing w:after="20"/>
              <w:ind w:left="20"/>
              <w:jc w:val="both"/>
            </w:pPr>
            <w:r>
              <w:rPr>
                <w:rFonts w:ascii="Times New Roman"/>
                <w:b w:val="false"/>
                <w:i w:val="false"/>
                <w:color w:val="000000"/>
                <w:sz w:val="20"/>
              </w:rPr>
              <w:t>
Аккент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3346391002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62"/>
          <w:p>
            <w:pPr>
              <w:spacing w:after="20"/>
              <w:ind w:left="20"/>
              <w:jc w:val="both"/>
            </w:pPr>
            <w:r>
              <w:rPr>
                <w:rFonts w:ascii="Times New Roman"/>
                <w:b w:val="false"/>
                <w:i w:val="false"/>
                <w:color w:val="000000"/>
                <w:sz w:val="20"/>
              </w:rPr>
              <w:t>
Шолақай</w:t>
            </w:r>
          </w:p>
          <w:bookmarkEnd w:id="62"/>
          <w:p>
            <w:pPr>
              <w:spacing w:after="20"/>
              <w:ind w:left="20"/>
              <w:jc w:val="both"/>
            </w:pPr>
            <w:r>
              <w:rPr>
                <w:rFonts w:ascii="Times New Roman"/>
                <w:b w:val="false"/>
                <w:i w:val="false"/>
                <w:color w:val="000000"/>
                <w:sz w:val="20"/>
              </w:rPr>
              <w:t>
</w:t>
            </w:r>
            <w:r>
              <w:rPr>
                <w:rFonts w:ascii="Times New Roman"/>
                <w:b w:val="false"/>
                <w:i w:val="false"/>
                <w:color w:val="000000"/>
                <w:sz w:val="20"/>
              </w:rPr>
              <w:t>Диқанқайрат</w:t>
            </w:r>
          </w:p>
          <w:p>
            <w:pPr>
              <w:spacing w:after="20"/>
              <w:ind w:left="20"/>
              <w:jc w:val="both"/>
            </w:pPr>
            <w:r>
              <w:rPr>
                <w:rFonts w:ascii="Times New Roman"/>
                <w:b w:val="false"/>
                <w:i w:val="false"/>
                <w:color w:val="000000"/>
                <w:sz w:val="20"/>
              </w:rPr>
              <w:t>
Жиделі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ауданы маслихатының 2025 жылғы 21 қаңтардағы "Панфилов ауданы бойынша 2025-2029 жылдарға арналған жайылымдарды басқару және оларды пайдалану жөніндегі жоспарын бекіту туралы" № 8-37-157 шешіміне 3 қосымша</w:t>
            </w:r>
          </w:p>
        </w:tc>
      </w:tr>
    </w:tbl>
    <w:bookmarkStart w:name="z90" w:id="63"/>
    <w:p>
      <w:pPr>
        <w:spacing w:after="0"/>
        <w:ind w:left="0"/>
        <w:jc w:val="left"/>
      </w:pPr>
      <w:r>
        <w:rPr>
          <w:rFonts w:ascii="Times New Roman"/>
          <w:b/>
          <w:i w:val="false"/>
          <w:color w:val="000000"/>
        </w:rPr>
        <w:t xml:space="preserve"> Жайылымдарды бөлу</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64"/>
          <w:p>
            <w:pPr>
              <w:spacing w:after="20"/>
              <w:ind w:left="20"/>
              <w:jc w:val="both"/>
            </w:pPr>
            <w:r>
              <w:rPr>
                <w:rFonts w:ascii="Times New Roman"/>
                <w:b w:val="false"/>
                <w:i w:val="false"/>
                <w:color w:val="000000"/>
                <w:sz w:val="20"/>
              </w:rPr>
              <w:t>
Айдарлы</w:t>
            </w:r>
          </w:p>
          <w:bookmarkEnd w:id="64"/>
          <w:p>
            <w:pPr>
              <w:spacing w:after="20"/>
              <w:ind w:left="20"/>
              <w:jc w:val="both"/>
            </w:pPr>
            <w:r>
              <w:rPr>
                <w:rFonts w:ascii="Times New Roman"/>
                <w:b w:val="false"/>
                <w:i w:val="false"/>
                <w:color w:val="000000"/>
                <w:sz w:val="20"/>
              </w:rPr>
              <w:t>
</w:t>
            </w:r>
            <w:r>
              <w:rPr>
                <w:rFonts w:ascii="Times New Roman"/>
                <w:b w:val="false"/>
                <w:i w:val="false"/>
                <w:color w:val="000000"/>
                <w:sz w:val="20"/>
              </w:rPr>
              <w:t>Дарбазақұм</w:t>
            </w:r>
          </w:p>
          <w:p>
            <w:pPr>
              <w:spacing w:after="20"/>
              <w:ind w:left="20"/>
              <w:jc w:val="both"/>
            </w:pPr>
            <w:r>
              <w:rPr>
                <w:rFonts w:ascii="Times New Roman"/>
                <w:b w:val="false"/>
                <w:i w:val="false"/>
                <w:color w:val="000000"/>
                <w:sz w:val="20"/>
              </w:rPr>
              <w:t>
Сарпылдақ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3346451002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65"/>
          <w:p>
            <w:pPr>
              <w:spacing w:after="20"/>
              <w:ind w:left="20"/>
              <w:jc w:val="both"/>
            </w:pPr>
            <w:r>
              <w:rPr>
                <w:rFonts w:ascii="Times New Roman"/>
                <w:b w:val="false"/>
                <w:i w:val="false"/>
                <w:color w:val="000000"/>
                <w:sz w:val="20"/>
              </w:rPr>
              <w:t>
Атамекен</w:t>
            </w:r>
          </w:p>
          <w:bookmarkEnd w:id="65"/>
          <w:p>
            <w:pPr>
              <w:spacing w:after="20"/>
              <w:ind w:left="20"/>
              <w:jc w:val="both"/>
            </w:pPr>
            <w:r>
              <w:rPr>
                <w:rFonts w:ascii="Times New Roman"/>
                <w:b w:val="false"/>
                <w:i w:val="false"/>
                <w:color w:val="000000"/>
                <w:sz w:val="20"/>
              </w:rPr>
              <w:t>
</w:t>
            </w:r>
            <w:r>
              <w:rPr>
                <w:rFonts w:ascii="Times New Roman"/>
                <w:b w:val="false"/>
                <w:i w:val="false"/>
                <w:color w:val="000000"/>
                <w:sz w:val="20"/>
              </w:rPr>
              <w:t>Ынтымақ</w:t>
            </w:r>
          </w:p>
          <w:p>
            <w:pPr>
              <w:spacing w:after="20"/>
              <w:ind w:left="20"/>
              <w:jc w:val="both"/>
            </w:pPr>
            <w:r>
              <w:rPr>
                <w:rFonts w:ascii="Times New Roman"/>
                <w:b w:val="false"/>
                <w:i w:val="false"/>
                <w:color w:val="000000"/>
                <w:sz w:val="20"/>
              </w:rPr>
              <w:t>
</w:t>
            </w:r>
            <w:r>
              <w:rPr>
                <w:rFonts w:ascii="Times New Roman"/>
                <w:b w:val="false"/>
                <w:i w:val="false"/>
                <w:color w:val="000000"/>
                <w:sz w:val="20"/>
              </w:rPr>
              <w:t>Қорғас</w:t>
            </w:r>
          </w:p>
          <w:p>
            <w:pPr>
              <w:spacing w:after="20"/>
              <w:ind w:left="20"/>
              <w:jc w:val="both"/>
            </w:pPr>
            <w:r>
              <w:rPr>
                <w:rFonts w:ascii="Times New Roman"/>
                <w:b w:val="false"/>
                <w:i w:val="false"/>
                <w:color w:val="000000"/>
                <w:sz w:val="20"/>
              </w:rPr>
              <w:t>
Ават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Басқұншы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3346351002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66"/>
          <w:p>
            <w:pPr>
              <w:spacing w:after="20"/>
              <w:ind w:left="20"/>
              <w:jc w:val="both"/>
            </w:pPr>
            <w:r>
              <w:rPr>
                <w:rFonts w:ascii="Times New Roman"/>
                <w:b w:val="false"/>
                <w:i w:val="false"/>
                <w:color w:val="000000"/>
                <w:sz w:val="20"/>
              </w:rPr>
              <w:t>
Алмалы</w:t>
            </w:r>
          </w:p>
          <w:bookmarkEnd w:id="66"/>
          <w:p>
            <w:pPr>
              <w:spacing w:after="20"/>
              <w:ind w:left="20"/>
              <w:jc w:val="both"/>
            </w:pPr>
            <w:r>
              <w:rPr>
                <w:rFonts w:ascii="Times New Roman"/>
                <w:b w:val="false"/>
                <w:i w:val="false"/>
                <w:color w:val="000000"/>
                <w:sz w:val="20"/>
              </w:rPr>
              <w:t>
Басқұншы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3346371002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67"/>
          <w:p>
            <w:pPr>
              <w:spacing w:after="20"/>
              <w:ind w:left="20"/>
              <w:jc w:val="both"/>
            </w:pPr>
            <w:r>
              <w:rPr>
                <w:rFonts w:ascii="Times New Roman"/>
                <w:b w:val="false"/>
                <w:i w:val="false"/>
                <w:color w:val="000000"/>
                <w:sz w:val="20"/>
              </w:rPr>
              <w:t>
Алтыүй</w:t>
            </w:r>
          </w:p>
          <w:bookmarkEnd w:id="67"/>
          <w:p>
            <w:pPr>
              <w:spacing w:after="20"/>
              <w:ind w:left="20"/>
              <w:jc w:val="both"/>
            </w:pPr>
            <w:r>
              <w:rPr>
                <w:rFonts w:ascii="Times New Roman"/>
                <w:b w:val="false"/>
                <w:i w:val="false"/>
                <w:color w:val="000000"/>
                <w:sz w:val="20"/>
              </w:rPr>
              <w:t>
</w:t>
            </w:r>
            <w:r>
              <w:rPr>
                <w:rFonts w:ascii="Times New Roman"/>
                <w:b w:val="false"/>
                <w:i w:val="false"/>
                <w:color w:val="000000"/>
                <w:sz w:val="20"/>
              </w:rPr>
              <w:t>Шежін</w:t>
            </w:r>
          </w:p>
          <w:p>
            <w:pPr>
              <w:spacing w:after="20"/>
              <w:ind w:left="20"/>
              <w:jc w:val="both"/>
            </w:pPr>
            <w:r>
              <w:rPr>
                <w:rFonts w:ascii="Times New Roman"/>
                <w:b w:val="false"/>
                <w:i w:val="false"/>
                <w:color w:val="000000"/>
                <w:sz w:val="20"/>
              </w:rPr>
              <w:t>
Нәдек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3346381002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3346201001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68"/>
          <w:p>
            <w:pPr>
              <w:spacing w:after="20"/>
              <w:ind w:left="20"/>
              <w:jc w:val="both"/>
            </w:pPr>
            <w:r>
              <w:rPr>
                <w:rFonts w:ascii="Times New Roman"/>
                <w:b w:val="false"/>
                <w:i w:val="false"/>
                <w:color w:val="000000"/>
                <w:sz w:val="20"/>
              </w:rPr>
              <w:t>
Головацкий</w:t>
            </w:r>
          </w:p>
          <w:bookmarkEnd w:id="68"/>
          <w:p>
            <w:pPr>
              <w:spacing w:after="20"/>
              <w:ind w:left="20"/>
              <w:jc w:val="both"/>
            </w:pPr>
            <w:r>
              <w:rPr>
                <w:rFonts w:ascii="Times New Roman"/>
                <w:b w:val="false"/>
                <w:i w:val="false"/>
                <w:color w:val="000000"/>
                <w:sz w:val="20"/>
              </w:rPr>
              <w:t>
Сұптай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3346391002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69"/>
          <w:p>
            <w:pPr>
              <w:spacing w:after="20"/>
              <w:ind w:left="20"/>
              <w:jc w:val="both"/>
            </w:pPr>
            <w:r>
              <w:rPr>
                <w:rFonts w:ascii="Times New Roman"/>
                <w:b w:val="false"/>
                <w:i w:val="false"/>
                <w:color w:val="000000"/>
                <w:sz w:val="20"/>
              </w:rPr>
              <w:t>
Көктал</w:t>
            </w:r>
          </w:p>
          <w:bookmarkEnd w:id="69"/>
          <w:p>
            <w:pPr>
              <w:spacing w:after="20"/>
              <w:ind w:left="20"/>
              <w:jc w:val="both"/>
            </w:pPr>
            <w:r>
              <w:rPr>
                <w:rFonts w:ascii="Times New Roman"/>
                <w:b w:val="false"/>
                <w:i w:val="false"/>
                <w:color w:val="000000"/>
                <w:sz w:val="20"/>
              </w:rPr>
              <w:t>
</w:t>
            </w:r>
            <w:r>
              <w:rPr>
                <w:rFonts w:ascii="Times New Roman"/>
                <w:b w:val="false"/>
                <w:i w:val="false"/>
                <w:color w:val="000000"/>
                <w:sz w:val="20"/>
              </w:rPr>
              <w:t>Ақжазық</w:t>
            </w:r>
          </w:p>
          <w:p>
            <w:pPr>
              <w:spacing w:after="20"/>
              <w:ind w:left="20"/>
              <w:jc w:val="both"/>
            </w:pPr>
            <w:r>
              <w:rPr>
                <w:rFonts w:ascii="Times New Roman"/>
                <w:b w:val="false"/>
                <w:i w:val="false"/>
                <w:color w:val="000000"/>
                <w:sz w:val="20"/>
              </w:rPr>
              <w:t>
Аққұдық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70"/>
          <w:p>
            <w:pPr>
              <w:spacing w:after="20"/>
              <w:ind w:left="20"/>
              <w:jc w:val="both"/>
            </w:pPr>
            <w:r>
              <w:rPr>
                <w:rFonts w:ascii="Times New Roman"/>
                <w:b w:val="false"/>
                <w:i w:val="false"/>
                <w:color w:val="000000"/>
                <w:sz w:val="20"/>
              </w:rPr>
              <w:t>
Қоңырөлен</w:t>
            </w:r>
          </w:p>
          <w:bookmarkEnd w:id="70"/>
          <w:p>
            <w:pPr>
              <w:spacing w:after="20"/>
              <w:ind w:left="20"/>
              <w:jc w:val="both"/>
            </w:pPr>
            <w:r>
              <w:rPr>
                <w:rFonts w:ascii="Times New Roman"/>
                <w:b w:val="false"/>
                <w:i w:val="false"/>
                <w:color w:val="000000"/>
                <w:sz w:val="20"/>
              </w:rPr>
              <w:t>
</w:t>
            </w:r>
            <w:r>
              <w:rPr>
                <w:rFonts w:ascii="Times New Roman"/>
                <w:b w:val="false"/>
                <w:i w:val="false"/>
                <w:color w:val="000000"/>
                <w:sz w:val="20"/>
              </w:rPr>
              <w:t>Бөрібай би</w:t>
            </w:r>
          </w:p>
          <w:p>
            <w:pPr>
              <w:spacing w:after="20"/>
              <w:ind w:left="20"/>
              <w:jc w:val="both"/>
            </w:pPr>
            <w:r>
              <w:rPr>
                <w:rFonts w:ascii="Times New Roman"/>
                <w:b w:val="false"/>
                <w:i w:val="false"/>
                <w:color w:val="000000"/>
                <w:sz w:val="20"/>
              </w:rPr>
              <w:t>
</w:t>
            </w:r>
            <w:r>
              <w:rPr>
                <w:rFonts w:ascii="Times New Roman"/>
                <w:b w:val="false"/>
                <w:i w:val="false"/>
                <w:color w:val="000000"/>
                <w:sz w:val="20"/>
              </w:rPr>
              <w:t>Сарытөбе</w:t>
            </w:r>
          </w:p>
          <w:p>
            <w:pPr>
              <w:spacing w:after="20"/>
              <w:ind w:left="20"/>
              <w:jc w:val="both"/>
            </w:pPr>
            <w:r>
              <w:rPr>
                <w:rFonts w:ascii="Times New Roman"/>
                <w:b w:val="false"/>
                <w:i w:val="false"/>
                <w:color w:val="000000"/>
                <w:sz w:val="20"/>
              </w:rPr>
              <w:t>
</w:t>
            </w:r>
            <w:r>
              <w:rPr>
                <w:rFonts w:ascii="Times New Roman"/>
                <w:b w:val="false"/>
                <w:i w:val="false"/>
                <w:color w:val="000000"/>
                <w:sz w:val="20"/>
              </w:rPr>
              <w:t>Ынталы</w:t>
            </w:r>
          </w:p>
          <w:p>
            <w:pPr>
              <w:spacing w:after="20"/>
              <w:ind w:left="20"/>
              <w:jc w:val="both"/>
            </w:pPr>
            <w:r>
              <w:rPr>
                <w:rFonts w:ascii="Times New Roman"/>
                <w:b w:val="false"/>
                <w:i w:val="false"/>
                <w:color w:val="000000"/>
                <w:sz w:val="20"/>
              </w:rPr>
              <w:t>
Керімағаш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3346494002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71"/>
          <w:p>
            <w:pPr>
              <w:spacing w:after="20"/>
              <w:ind w:left="20"/>
              <w:jc w:val="both"/>
            </w:pPr>
            <w:r>
              <w:rPr>
                <w:rFonts w:ascii="Times New Roman"/>
                <w:b w:val="false"/>
                <w:i w:val="false"/>
                <w:color w:val="000000"/>
                <w:sz w:val="20"/>
              </w:rPr>
              <w:t>
Сарыбел</w:t>
            </w:r>
          </w:p>
          <w:bookmarkEnd w:id="71"/>
          <w:p>
            <w:pPr>
              <w:spacing w:after="20"/>
              <w:ind w:left="20"/>
              <w:jc w:val="both"/>
            </w:pPr>
            <w:r>
              <w:rPr>
                <w:rFonts w:ascii="Times New Roman"/>
                <w:b w:val="false"/>
                <w:i w:val="false"/>
                <w:color w:val="000000"/>
                <w:sz w:val="20"/>
              </w:rPr>
              <w:t>
</w:t>
            </w:r>
            <w:r>
              <w:rPr>
                <w:rFonts w:ascii="Times New Roman"/>
                <w:b w:val="false"/>
                <w:i w:val="false"/>
                <w:color w:val="000000"/>
                <w:sz w:val="20"/>
              </w:rPr>
              <w:t>Садыр</w:t>
            </w:r>
          </w:p>
          <w:p>
            <w:pPr>
              <w:spacing w:after="20"/>
              <w:ind w:left="20"/>
              <w:jc w:val="both"/>
            </w:pPr>
            <w:r>
              <w:rPr>
                <w:rFonts w:ascii="Times New Roman"/>
                <w:b w:val="false"/>
                <w:i w:val="false"/>
                <w:color w:val="000000"/>
                <w:sz w:val="20"/>
              </w:rPr>
              <w:t>
Тұрпан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3346471002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72"/>
          <w:p>
            <w:pPr>
              <w:spacing w:after="20"/>
              <w:ind w:left="20"/>
              <w:jc w:val="both"/>
            </w:pPr>
            <w:r>
              <w:rPr>
                <w:rFonts w:ascii="Times New Roman"/>
                <w:b w:val="false"/>
                <w:i w:val="false"/>
                <w:color w:val="000000"/>
                <w:sz w:val="20"/>
              </w:rPr>
              <w:t>
Талды</w:t>
            </w:r>
          </w:p>
          <w:bookmarkEnd w:id="72"/>
          <w:p>
            <w:pPr>
              <w:spacing w:after="20"/>
              <w:ind w:left="20"/>
              <w:jc w:val="both"/>
            </w:pPr>
            <w:r>
              <w:rPr>
                <w:rFonts w:ascii="Times New Roman"/>
                <w:b w:val="false"/>
                <w:i w:val="false"/>
                <w:color w:val="000000"/>
                <w:sz w:val="20"/>
              </w:rPr>
              <w:t>
</w:t>
            </w:r>
            <w:r>
              <w:rPr>
                <w:rFonts w:ascii="Times New Roman"/>
                <w:b w:val="false"/>
                <w:i w:val="false"/>
                <w:color w:val="000000"/>
                <w:sz w:val="20"/>
              </w:rPr>
              <w:t>Еңбекші</w:t>
            </w:r>
          </w:p>
          <w:p>
            <w:pPr>
              <w:spacing w:after="20"/>
              <w:ind w:left="20"/>
              <w:jc w:val="both"/>
            </w:pPr>
            <w:r>
              <w:rPr>
                <w:rFonts w:ascii="Times New Roman"/>
                <w:b w:val="false"/>
                <w:i w:val="false"/>
                <w:color w:val="000000"/>
                <w:sz w:val="20"/>
              </w:rPr>
              <w:t>
Жерұйық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Үшарал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3346571002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73"/>
          <w:p>
            <w:pPr>
              <w:spacing w:after="20"/>
              <w:ind w:left="20"/>
              <w:jc w:val="both"/>
            </w:pPr>
            <w:r>
              <w:rPr>
                <w:rFonts w:ascii="Times New Roman"/>
                <w:b w:val="false"/>
                <w:i w:val="false"/>
                <w:color w:val="000000"/>
                <w:sz w:val="20"/>
              </w:rPr>
              <w:t>
Үшарал</w:t>
            </w:r>
          </w:p>
          <w:bookmarkEnd w:id="73"/>
          <w:p>
            <w:pPr>
              <w:spacing w:after="20"/>
              <w:ind w:left="20"/>
              <w:jc w:val="both"/>
            </w:pPr>
            <w:r>
              <w:rPr>
                <w:rFonts w:ascii="Times New Roman"/>
                <w:b w:val="false"/>
                <w:i w:val="false"/>
                <w:color w:val="000000"/>
                <w:sz w:val="20"/>
              </w:rPr>
              <w:t>
</w:t>
            </w:r>
            <w:r>
              <w:rPr>
                <w:rFonts w:ascii="Times New Roman"/>
                <w:b w:val="false"/>
                <w:i w:val="false"/>
                <w:color w:val="000000"/>
                <w:sz w:val="20"/>
              </w:rPr>
              <w:t>Ақарал</w:t>
            </w:r>
          </w:p>
          <w:p>
            <w:pPr>
              <w:spacing w:after="20"/>
              <w:ind w:left="20"/>
              <w:jc w:val="both"/>
            </w:pPr>
            <w:r>
              <w:rPr>
                <w:rFonts w:ascii="Times New Roman"/>
                <w:b w:val="false"/>
                <w:i w:val="false"/>
                <w:color w:val="000000"/>
                <w:sz w:val="20"/>
              </w:rPr>
              <w:t>
Қызылжиде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Үлкенағаш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3346531002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74"/>
          <w:p>
            <w:pPr>
              <w:spacing w:after="20"/>
              <w:ind w:left="20"/>
              <w:jc w:val="both"/>
            </w:pPr>
            <w:r>
              <w:rPr>
                <w:rFonts w:ascii="Times New Roman"/>
                <w:b w:val="false"/>
                <w:i w:val="false"/>
                <w:color w:val="000000"/>
                <w:sz w:val="20"/>
              </w:rPr>
              <w:t>
Аулиеағаш</w:t>
            </w:r>
          </w:p>
          <w:bookmarkEnd w:id="74"/>
          <w:p>
            <w:pPr>
              <w:spacing w:after="20"/>
              <w:ind w:left="20"/>
              <w:jc w:val="both"/>
            </w:pPr>
            <w:r>
              <w:rPr>
                <w:rFonts w:ascii="Times New Roman"/>
                <w:b w:val="false"/>
                <w:i w:val="false"/>
                <w:color w:val="000000"/>
                <w:sz w:val="20"/>
              </w:rPr>
              <w:t>
</w:t>
            </w:r>
            <w:r>
              <w:rPr>
                <w:rFonts w:ascii="Times New Roman"/>
                <w:b w:val="false"/>
                <w:i w:val="false"/>
                <w:color w:val="000000"/>
                <w:sz w:val="20"/>
              </w:rPr>
              <w:t>Көктал Арасан</w:t>
            </w:r>
          </w:p>
          <w:p>
            <w:pPr>
              <w:spacing w:after="20"/>
              <w:ind w:left="20"/>
              <w:jc w:val="both"/>
            </w:pPr>
            <w:r>
              <w:rPr>
                <w:rFonts w:ascii="Times New Roman"/>
                <w:b w:val="false"/>
                <w:i w:val="false"/>
                <w:color w:val="000000"/>
                <w:sz w:val="20"/>
              </w:rPr>
              <w:t>
Жаркент Арасан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Үлкеншыған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3346551002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75"/>
          <w:p>
            <w:pPr>
              <w:spacing w:after="20"/>
              <w:ind w:left="20"/>
              <w:jc w:val="both"/>
            </w:pPr>
            <w:r>
              <w:rPr>
                <w:rFonts w:ascii="Times New Roman"/>
                <w:b w:val="false"/>
                <w:i w:val="false"/>
                <w:color w:val="000000"/>
                <w:sz w:val="20"/>
              </w:rPr>
              <w:t>
Үлкеншыған</w:t>
            </w:r>
          </w:p>
          <w:bookmarkEnd w:id="75"/>
          <w:p>
            <w:pPr>
              <w:spacing w:after="20"/>
              <w:ind w:left="20"/>
              <w:jc w:val="both"/>
            </w:pPr>
            <w:r>
              <w:rPr>
                <w:rFonts w:ascii="Times New Roman"/>
                <w:b w:val="false"/>
                <w:i w:val="false"/>
                <w:color w:val="000000"/>
                <w:sz w:val="20"/>
              </w:rPr>
              <w:t>
</w:t>
            </w:r>
            <w:r>
              <w:rPr>
                <w:rFonts w:ascii="Times New Roman"/>
                <w:b w:val="false"/>
                <w:i w:val="false"/>
                <w:color w:val="000000"/>
                <w:sz w:val="20"/>
              </w:rPr>
              <w:t>Кішішыған</w:t>
            </w:r>
          </w:p>
          <w:p>
            <w:pPr>
              <w:spacing w:after="20"/>
              <w:ind w:left="20"/>
              <w:jc w:val="both"/>
            </w:pPr>
            <w:r>
              <w:rPr>
                <w:rFonts w:ascii="Times New Roman"/>
                <w:b w:val="false"/>
                <w:i w:val="false"/>
                <w:color w:val="000000"/>
                <w:sz w:val="20"/>
              </w:rPr>
              <w:t>
</w:t>
            </w:r>
            <w:r>
              <w:rPr>
                <w:rFonts w:ascii="Times New Roman"/>
                <w:b w:val="false"/>
                <w:i w:val="false"/>
                <w:color w:val="000000"/>
                <w:sz w:val="20"/>
              </w:rPr>
              <w:t>Қырыққұдық</w:t>
            </w:r>
          </w:p>
          <w:p>
            <w:pPr>
              <w:spacing w:after="20"/>
              <w:ind w:left="20"/>
              <w:jc w:val="both"/>
            </w:pPr>
            <w:r>
              <w:rPr>
                <w:rFonts w:ascii="Times New Roman"/>
                <w:b w:val="false"/>
                <w:i w:val="false"/>
                <w:color w:val="000000"/>
                <w:sz w:val="20"/>
              </w:rPr>
              <w:t>
Аккент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3346391002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76"/>
          <w:p>
            <w:pPr>
              <w:spacing w:after="20"/>
              <w:ind w:left="20"/>
              <w:jc w:val="both"/>
            </w:pPr>
            <w:r>
              <w:rPr>
                <w:rFonts w:ascii="Times New Roman"/>
                <w:b w:val="false"/>
                <w:i w:val="false"/>
                <w:color w:val="000000"/>
                <w:sz w:val="20"/>
              </w:rPr>
              <w:t>
Шолақай</w:t>
            </w:r>
          </w:p>
          <w:bookmarkEnd w:id="76"/>
          <w:p>
            <w:pPr>
              <w:spacing w:after="20"/>
              <w:ind w:left="20"/>
              <w:jc w:val="both"/>
            </w:pPr>
            <w:r>
              <w:rPr>
                <w:rFonts w:ascii="Times New Roman"/>
                <w:b w:val="false"/>
                <w:i w:val="false"/>
                <w:color w:val="000000"/>
                <w:sz w:val="20"/>
              </w:rPr>
              <w:t>
</w:t>
            </w:r>
            <w:r>
              <w:rPr>
                <w:rFonts w:ascii="Times New Roman"/>
                <w:b w:val="false"/>
                <w:i w:val="false"/>
                <w:color w:val="000000"/>
                <w:sz w:val="20"/>
              </w:rPr>
              <w:t>Диқанқайрат</w:t>
            </w:r>
          </w:p>
          <w:p>
            <w:pPr>
              <w:spacing w:after="20"/>
              <w:ind w:left="20"/>
              <w:jc w:val="both"/>
            </w:pPr>
            <w:r>
              <w:rPr>
                <w:rFonts w:ascii="Times New Roman"/>
                <w:b w:val="false"/>
                <w:i w:val="false"/>
                <w:color w:val="000000"/>
                <w:sz w:val="20"/>
              </w:rPr>
              <w:t>
Жиделі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ауданы маслихатының 2025 жылғы 21 қаңтардағы "Панфилов ауданы бойынша 2025-2029 жылдарға арналған жайылымдарды басқару және оларды пайдалану жөніндегі жоспарын бекіту туралы" № 8-37-157 шешіміне 4 қосымша</w:t>
            </w:r>
          </w:p>
        </w:tc>
      </w:tr>
    </w:tbl>
    <w:bookmarkStart w:name="z120" w:id="77"/>
    <w:p>
      <w:pPr>
        <w:spacing w:after="0"/>
        <w:ind w:left="0"/>
        <w:jc w:val="left"/>
      </w:pPr>
      <w:r>
        <w:rPr>
          <w:rFonts w:ascii="Times New Roman"/>
          <w:b/>
          <w:i w:val="false"/>
          <w:color w:val="000000"/>
        </w:rPr>
        <w:t xml:space="preserve"> Шалғайдағы жайлымдарда жаю үшін ауыл шаруашылығы жануарларының мал басын қалыптастыру туралы мәліметтер</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 ауылдық округтер атаулары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 қажеттілігі үшін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алаңы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бойынша бір мал басына жайылым алаңы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қажет етілетін жайылым (гектар)</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мал-7300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110349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мал-9400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75200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5949</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мал-5500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мал-15500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Басқұншы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мал-5860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мал-24118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Жылқы-1650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мал-5000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мал-11962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5296</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 қаласы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мал-6834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27336</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мал-10405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Жаскент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мал-1725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мал-3500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Жылқы-739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3325</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мал-9480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37920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мал-29860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23888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Жылқы-1362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6129</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Қоңырөленауылдық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мал-9850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мал-43200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34560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13725</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мал-3900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мал-18000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6075</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мал-9000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14850</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Үшарал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мал-12050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мал-19321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13630</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Үлкенағаш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мал-3750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мал-16000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Үлкеншыған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мал-4600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53595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мал-8500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Жылқы-631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28395</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мал-5000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мал-15500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9450</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ауданы маслихатының 2025 жылғы 21 қаңтардағы "Панфилов ауданы бойынша 2025-2029 жылдарға арналған жайылымдарды басқару және оларды пайдалану жөніндегі жоспарын бекіту туралы" № 8-37-157 шешіміне 5 қосымша</w:t>
            </w:r>
          </w:p>
        </w:tc>
      </w:tr>
    </w:tbl>
    <w:bookmarkStart w:name="z122" w:id="7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 аумақтық бірлік аумағында жайылымдардың орналасу схемасы (картасы)</w:t>
      </w:r>
    </w:p>
    <w:bookmarkEnd w:id="78"/>
    <w:bookmarkStart w:name="z123"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 w:id="80"/>
    <w:p>
      <w:pPr>
        <w:spacing w:after="0"/>
        <w:ind w:left="0"/>
        <w:jc w:val="both"/>
      </w:pPr>
      <w:r>
        <w:rPr>
          <w:rFonts w:ascii="Times New Roman"/>
          <w:b w:val="false"/>
          <w:i w:val="false"/>
          <w:color w:val="000000"/>
          <w:sz w:val="28"/>
        </w:rPr>
        <w:t>
      Шартты белгілері</w:t>
      </w:r>
    </w:p>
    <w:bookmarkEnd w:id="80"/>
    <w:bookmarkStart w:name="z125" w:id="81"/>
    <w:p>
      <w:pPr>
        <w:spacing w:after="0"/>
        <w:ind w:left="0"/>
        <w:jc w:val="both"/>
      </w:pPr>
      <w:r>
        <w:rPr>
          <w:rFonts w:ascii="Times New Roman"/>
          <w:b w:val="false"/>
          <w:i w:val="false"/>
          <w:color w:val="000000"/>
          <w:sz w:val="28"/>
        </w:rPr>
        <w:t>
      - жайылымдар</w:t>
      </w:r>
    </w:p>
    <w:bookmarkEnd w:id="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ауданы маслихатының 2025 жылғы 21 қаңтардағы "Панфилов ауданы бойынша 2025-2029 жылдарға арналған жайылымдарды басқару және оларды пайдалану жөніндегі жоспарын бекіту туралы" № 8-37-157 шешіміне 6 қосымша</w:t>
            </w:r>
          </w:p>
        </w:tc>
      </w:tr>
    </w:tbl>
    <w:bookmarkStart w:name="z127" w:id="82"/>
    <w:p>
      <w:pPr>
        <w:spacing w:after="0"/>
        <w:ind w:left="0"/>
        <w:jc w:val="left"/>
      </w:pPr>
      <w:r>
        <w:rPr>
          <w:rFonts w:ascii="Times New Roman"/>
          <w:b/>
          <w:i w:val="false"/>
          <w:color w:val="000000"/>
        </w:rPr>
        <w:t xml:space="preserve"> Жайылым айналымдарының қолайлы схемалары</w:t>
      </w:r>
    </w:p>
    <w:bookmarkEnd w:id="82"/>
    <w:bookmarkStart w:name="z128"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47752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7752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ауданы маслихатының 2025 жылғы 21 қаңтардағы "Панфилов ауданы бойынша 2025-2029 жылдарға арналған жайылымдарды басқару және оларды пайдалану жөніндегі жоспарын бекіту туралы" № 8-37-157 шешіміне 7 қосымша</w:t>
            </w:r>
          </w:p>
        </w:tc>
      </w:tr>
    </w:tbl>
    <w:bookmarkStart w:name="z131" w:id="8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85"/>
    <w:bookmarkStart w:name="z132"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87"/>
    <w:p>
      <w:pPr>
        <w:spacing w:after="0"/>
        <w:ind w:left="0"/>
        <w:jc w:val="both"/>
      </w:pPr>
      <w:r>
        <w:rPr>
          <w:rFonts w:ascii="Times New Roman"/>
          <w:b w:val="false"/>
          <w:i w:val="false"/>
          <w:color w:val="000000"/>
          <w:sz w:val="28"/>
        </w:rPr>
        <w:t>
      Шартты белгілері</w:t>
      </w:r>
    </w:p>
    <w:bookmarkEnd w:id="87"/>
    <w:bookmarkStart w:name="z134" w:id="88"/>
    <w:p>
      <w:pPr>
        <w:spacing w:after="0"/>
        <w:ind w:left="0"/>
        <w:jc w:val="both"/>
      </w:pPr>
      <w:r>
        <w:rPr>
          <w:rFonts w:ascii="Times New Roman"/>
          <w:b w:val="false"/>
          <w:i w:val="false"/>
          <w:color w:val="000000"/>
          <w:sz w:val="28"/>
        </w:rPr>
        <w:t>
      Жайылымдар</w:t>
      </w:r>
    </w:p>
    <w:bookmarkEnd w:id="88"/>
    <w:bookmarkStart w:name="z135" w:id="89"/>
    <w:p>
      <w:pPr>
        <w:spacing w:after="0"/>
        <w:ind w:left="0"/>
        <w:jc w:val="both"/>
      </w:pPr>
      <w:r>
        <w:rPr>
          <w:rFonts w:ascii="Times New Roman"/>
          <w:b w:val="false"/>
          <w:i w:val="false"/>
          <w:color w:val="000000"/>
          <w:sz w:val="28"/>
        </w:rPr>
        <w:t>
      Суамалы егістік</w:t>
      </w:r>
    </w:p>
    <w:bookmarkEnd w:id="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ауданы маслихатының 2025 жылғы 21 қаңтардағы "Панфилов ауданы бойынша 2025-2029 жылдарға арналған жайылымдарды басқару және оларды пайдалану жөніндегі жоспарын бекіту туралы" № 8-37-157 шешіміне 8 қосымша</w:t>
            </w:r>
          </w:p>
        </w:tc>
      </w:tr>
    </w:tbl>
    <w:bookmarkStart w:name="z137" w:id="9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90"/>
    <w:bookmarkStart w:name="z138"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 w:id="92"/>
    <w:p>
      <w:pPr>
        <w:spacing w:after="0"/>
        <w:ind w:left="0"/>
        <w:jc w:val="both"/>
      </w:pPr>
      <w:r>
        <w:rPr>
          <w:rFonts w:ascii="Times New Roman"/>
          <w:b w:val="false"/>
          <w:i w:val="false"/>
          <w:color w:val="000000"/>
          <w:sz w:val="28"/>
        </w:rPr>
        <w:t>
      Шартты белгілері</w:t>
      </w:r>
    </w:p>
    <w:bookmarkEnd w:id="92"/>
    <w:bookmarkStart w:name="z140" w:id="93"/>
    <w:p>
      <w:pPr>
        <w:spacing w:after="0"/>
        <w:ind w:left="0"/>
        <w:jc w:val="both"/>
      </w:pPr>
      <w:r>
        <w:rPr>
          <w:rFonts w:ascii="Times New Roman"/>
          <w:b w:val="false"/>
          <w:i w:val="false"/>
          <w:color w:val="000000"/>
          <w:sz w:val="28"/>
        </w:rPr>
        <w:t>
      Өзендер</w:t>
      </w:r>
    </w:p>
    <w:bookmarkEnd w:id="93"/>
    <w:bookmarkStart w:name="z141" w:id="94"/>
    <w:p>
      <w:pPr>
        <w:spacing w:after="0"/>
        <w:ind w:left="0"/>
        <w:jc w:val="both"/>
      </w:pPr>
      <w:r>
        <w:rPr>
          <w:rFonts w:ascii="Times New Roman"/>
          <w:b w:val="false"/>
          <w:i w:val="false"/>
          <w:color w:val="000000"/>
          <w:sz w:val="28"/>
        </w:rPr>
        <w:t>
      Көл</w:t>
      </w:r>
    </w:p>
    <w:bookmarkEnd w:id="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ауданы маслихатының 2025 жылғы 21 қаңтардағы "Панфилов ауданы бойынша 2025-2029 жылдарға арналған жайылымдарды басқару және оларды пайдалану жөніндегі жоспарын бекіту туралы" № 8-37-157 шешіміне 9 қосымша</w:t>
            </w:r>
          </w:p>
        </w:tc>
      </w:tr>
    </w:tbl>
    <w:bookmarkStart w:name="z143" w:id="9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жануарларыныңмал басын орналастыру үшін жайылымдарды қайта бөлу және оны берілетін жайылымдарға ауыстыру схемасы</w:t>
      </w:r>
    </w:p>
    <w:bookmarkEnd w:id="95"/>
    <w:bookmarkStart w:name="z144"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 w:id="97"/>
    <w:p>
      <w:pPr>
        <w:spacing w:after="0"/>
        <w:ind w:left="0"/>
        <w:jc w:val="both"/>
      </w:pPr>
      <w:r>
        <w:rPr>
          <w:rFonts w:ascii="Times New Roman"/>
          <w:b w:val="false"/>
          <w:i w:val="false"/>
          <w:color w:val="000000"/>
          <w:sz w:val="28"/>
        </w:rPr>
        <w:t>
      Шартты белгілері</w:t>
      </w:r>
    </w:p>
    <w:bookmarkEnd w:id="97"/>
    <w:bookmarkStart w:name="z146" w:id="98"/>
    <w:p>
      <w:pPr>
        <w:spacing w:after="0"/>
        <w:ind w:left="0"/>
        <w:jc w:val="both"/>
      </w:pPr>
      <w:r>
        <w:rPr>
          <w:rFonts w:ascii="Times New Roman"/>
          <w:b w:val="false"/>
          <w:i w:val="false"/>
          <w:color w:val="000000"/>
          <w:sz w:val="28"/>
        </w:rPr>
        <w:t>
      Жайылымдар</w:t>
      </w:r>
    </w:p>
    <w:bookmarkEnd w:id="98"/>
    <w:bookmarkStart w:name="z147" w:id="99"/>
    <w:p>
      <w:pPr>
        <w:spacing w:after="0"/>
        <w:ind w:left="0"/>
        <w:jc w:val="both"/>
      </w:pPr>
      <w:r>
        <w:rPr>
          <w:rFonts w:ascii="Times New Roman"/>
          <w:b w:val="false"/>
          <w:i w:val="false"/>
          <w:color w:val="000000"/>
          <w:sz w:val="28"/>
        </w:rPr>
        <w:t>
      Суамалы егістік</w:t>
      </w:r>
    </w:p>
    <w:bookmarkEnd w:id="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ауданы маслихатының 2025 жылғы 21 қаңтардағы "Панфилов ауданы бойынша 2025-2029 жылдарға арналған жайылымдарды басқару және оларды пайдалану жөніндегі жоспарын бекіту туралы" № 8-37-157 шешіміне 10 қосымша</w:t>
            </w:r>
          </w:p>
        </w:tc>
      </w:tr>
    </w:tbl>
    <w:bookmarkStart w:name="z149" w:id="10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0"/>
    <w:bookmarkStart w:name="z150"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47752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7752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header.xml" Type="http://schemas.openxmlformats.org/officeDocument/2006/relationships/header" Id="rId1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