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eb9f" w14:textId="71ce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2021 жылғы 27 қазандағы № 682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әкімдігінің 2025 жылғы 16 қыркүйектегі № 466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 әкімдігінің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2021 жылғы 27 қазандағы </w:t>
      </w:r>
      <w:r>
        <w:rPr>
          <w:rFonts w:ascii="Times New Roman"/>
          <w:b w:val="false"/>
          <w:i w:val="false"/>
          <w:color w:val="000000"/>
          <w:sz w:val="28"/>
        </w:rPr>
        <w:t>№ 682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160019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