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3b07" w14:textId="54c3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26 желтоқсандағы № 53-208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жылдың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964 693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474 876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489 817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975 227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Жарлыөзек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107 290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Лабасы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381 668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322 798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382 167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2026-2027 жылдарға арналған Мұқыры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75 616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Мұқаншы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182 131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3 633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142 072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126 828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142 178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Еңбекші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119 329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Айнабұлақ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63 733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2026-2028 жылдарға арналған Қаблиса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7"/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64800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Мұсабек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9"/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58 665 мың теңге, оның ішінде: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1"/>
    <w:bookmarkStart w:name="z1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26 желтоқсандағы № 53-208 шешіміне 1-қосымша</w:t>
            </w:r>
          </w:p>
        </w:tc>
      </w:tr>
    </w:tbl>
    <w:bookmarkStart w:name="z1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Балпық ауылдық округінің бюджеті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26 желтоқсандағы № 53-208 шешіміне 2-қосымша</w:t>
            </w:r>
          </w:p>
        </w:tc>
      </w:tr>
    </w:tbl>
    <w:bookmarkStart w:name="z1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Балпық ауылдық округінің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26 желтоқсандағы № 53-208 шешіміне 3-қосымша</w:t>
            </w:r>
          </w:p>
        </w:tc>
      </w:tr>
    </w:tbl>
    <w:bookmarkStart w:name="z1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Балпық ауылдық округінің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4-қосымша</w:t>
            </w:r>
          </w:p>
        </w:tc>
      </w:tr>
    </w:tbl>
    <w:bookmarkStart w:name="z1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Жарлыөзек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5-қосымша</w:t>
            </w:r>
          </w:p>
        </w:tc>
      </w:tr>
    </w:tbl>
    <w:bookmarkStart w:name="z2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Жарлыөзек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6-қосымша</w:t>
            </w:r>
          </w:p>
        </w:tc>
      </w:tr>
    </w:tbl>
    <w:bookmarkStart w:name="z20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Жарлыөзек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7-қосымша</w:t>
            </w:r>
          </w:p>
        </w:tc>
      </w:tr>
    </w:tbl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Лабасы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8-қосымша</w:t>
            </w:r>
          </w:p>
        </w:tc>
      </w:tr>
    </w:tbl>
    <w:bookmarkStart w:name="z2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Лабасы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9-қосымша</w:t>
            </w:r>
          </w:p>
        </w:tc>
      </w:tr>
    </w:tbl>
    <w:bookmarkStart w:name="z20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Лабасы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10-қосымша</w:t>
            </w:r>
          </w:p>
        </w:tc>
      </w:tr>
    </w:tbl>
    <w:bookmarkStart w:name="z2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Мұқыры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11-қосымша</w:t>
            </w:r>
          </w:p>
        </w:tc>
      </w:tr>
    </w:tbl>
    <w:bookmarkStart w:name="z2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Мұқыры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12-қосымша</w:t>
            </w:r>
          </w:p>
        </w:tc>
      </w:tr>
    </w:tbl>
    <w:bookmarkStart w:name="z2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Мұқыры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13-қосымша</w:t>
            </w:r>
          </w:p>
        </w:tc>
      </w:tr>
    </w:tbl>
    <w:bookmarkStart w:name="z2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Мұқаншы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14-қосымша</w:t>
            </w:r>
          </w:p>
        </w:tc>
      </w:tr>
    </w:tbl>
    <w:bookmarkStart w:name="z21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Мұқаншы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15-қосымша</w:t>
            </w:r>
          </w:p>
        </w:tc>
      </w:tr>
    </w:tbl>
    <w:bookmarkStart w:name="z2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Мұқаншы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16-қосымша</w:t>
            </w:r>
          </w:p>
        </w:tc>
      </w:tr>
    </w:tbl>
    <w:bookmarkStart w:name="z2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17-қосымша</w:t>
            </w:r>
          </w:p>
        </w:tc>
      </w:tr>
    </w:tbl>
    <w:bookmarkStart w:name="z2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Алғабас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18-қосымша</w:t>
            </w:r>
          </w:p>
        </w:tc>
      </w:tr>
    </w:tbl>
    <w:bookmarkStart w:name="z2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Алғабас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19-қосымша</w:t>
            </w:r>
          </w:p>
        </w:tc>
      </w:tr>
    </w:tbl>
    <w:bookmarkStart w:name="z2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20-қосымша</w:t>
            </w:r>
          </w:p>
        </w:tc>
      </w:tr>
    </w:tbl>
    <w:bookmarkStart w:name="z2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Еңбекші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21-қосымша</w:t>
            </w:r>
          </w:p>
        </w:tc>
      </w:tr>
    </w:tbl>
    <w:bookmarkStart w:name="z2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Еңбекші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22-қосымша</w:t>
            </w:r>
          </w:p>
        </w:tc>
      </w:tr>
    </w:tbl>
    <w:bookmarkStart w:name="z2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23-қосымша</w:t>
            </w:r>
          </w:p>
        </w:tc>
      </w:tr>
    </w:tbl>
    <w:bookmarkStart w:name="z2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24-қосымша</w:t>
            </w:r>
          </w:p>
        </w:tc>
      </w:tr>
    </w:tbl>
    <w:bookmarkStart w:name="z2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Айнабұлақ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25-қосымша</w:t>
            </w:r>
          </w:p>
        </w:tc>
      </w:tr>
    </w:tbl>
    <w:bookmarkStart w:name="z2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Қаблиса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26-қосымша</w:t>
            </w:r>
          </w:p>
        </w:tc>
      </w:tr>
    </w:tbl>
    <w:bookmarkStart w:name="z2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Қаблиса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27-қосымша</w:t>
            </w:r>
          </w:p>
        </w:tc>
      </w:tr>
    </w:tbl>
    <w:bookmarkStart w:name="z2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Қаблиса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28-қосымша</w:t>
            </w:r>
          </w:p>
        </w:tc>
      </w:tr>
    </w:tbl>
    <w:bookmarkStart w:name="z2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Мұсабек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Жетісу облысы Көксу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29-қосымша</w:t>
            </w:r>
          </w:p>
        </w:tc>
      </w:tr>
    </w:tbl>
    <w:bookmarkStart w:name="z2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Мұсабек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26 желтоқсандағы № 53-208 шешіміне 30-қосымша</w:t>
            </w:r>
          </w:p>
        </w:tc>
      </w:tr>
    </w:tbl>
    <w:bookmarkStart w:name="z2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Мұсабек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