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637" w14:textId="81de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22 желтоқсандағы № 52-205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10-тармағымен.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жылдың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8 040 799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2 299 696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498 633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1 651 669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3 590 801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8 293 705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192 118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325 155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133 037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445 024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445 024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1 966 787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1 746 633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224 870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Көксу аудандық мәслихатының 20.04.2026 </w:t>
      </w:r>
      <w:r>
        <w:rPr>
          <w:rFonts w:ascii="Times New Roman"/>
          <w:b w:val="false"/>
          <w:i w:val="false"/>
          <w:color w:val="000000"/>
          <w:sz w:val="28"/>
        </w:rPr>
        <w:t>№ 54-217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аудан бюджетінен ауылдық округтердің бюджеттеріне берілетін бюджеттік субвенциялар көлемі 299446 мың теңге сомасында көзделсін, оның ішінде: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Жарлыөзек ауылдық округіне 44 583 мың теңге;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Лабасы ауылдық округіне 20 306 мың теңге;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Мұқыры ауылдық округіне 39 456 мың теңге;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Мұқаншы ауылдық округіне 19 951 мың теңге;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Алғабас ауылдық округіне 43 223 мың теңге;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17 129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ауылдық округіне 44 261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Қаблиса ауылдық округіне 39 488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Мұсабек ауылдық округіне 31 049 мың теңге.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2027 жылға арналған аудандық бюджетте аудан бюджетінен ауылдық округтердің бюджеттеріне берілетін бюджеттік субвенциялар көлемі 303 979 мың теңге сомасында көзделсін, оның ішінде: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Жарлыөзек ауылдық округіне 45 464 мың теңге;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Лабасы ауылдық округіне 20 131 мың теңге;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Мұқыры ауылдық округіне 39 832 мың теңге;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Мұқаншы ауылдық округіне 19 656 мың теңге;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Алғабас ауылдық округіне 44 396 мың теңге; 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16 865 мың теңге;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ауылдық округіне 45 434 мың теңге;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Қаблиса ауылдық округіне 40 611 мың теңге;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Мұсабек ауылдық округіне 31 590 мың теңге.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2028 жылға арналған аудандық бюджетте аудан бюджетінен ауылдық округтердің бюджеттеріне берілетін бюджеттік субвенциялар көлемі 301 320 мың теңге сомасында көзделсін, оның ішінде: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Жарлыөзек ауылдық округіне 45 375 мың теңге;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Лабасы ауылдық округіне 18 971 мың теңге; 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Мұқыры ауылдық округіне 39 550 мың теңге; 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Мұқаншы ауылдық округіне 18 395 мың теңге;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Алғабас ауылдық округіне 44 886 мың теңге; 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15 714 мың теңге;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Айнабұлақ ауылдық округіне 45 891 мың теңге;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Қаблиса ауылдық округіне 41 122 мың теңге;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Мұсабек ауылдық округіне 31 416 мың теңге.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ауылдық округтердің бюджеттерінен аудандық бюджетке бюджеттік алып қоюлар көлемі 251 967 мың теңге сомасында көзделсін, оның ішінде: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округінен 251967 мың теңге.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2027 жылға арналған аудандық бюджетте ауылдық округтердің бюджеттерінен аудандық бюджетке бюджеттік алып қоюлар көлемі 266 999 мың теңге сомасында көзделсін, оның ішінде: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округінен 266 999 мың теңге.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2028 жылға арналған аудандық бюджетте ауылдық округтердің бюджеттерінен аудандық бюджетке бюджеттік алып қоюлар көлемі 284 253 мың теңге сомасында көзделсін, оның ішінде: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округінен 284 253 мың теңге.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жылға арналған ауданның жергілікті атқарушы органның резерві 101 476 мың теңге сомасында бекітілсін. 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Ауылдық округ бюджеттерінің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жалпы сипаттағы нысаналы трансферттердің көлемі ескерілсін.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22 желтоқсандағы № 52-205 шешіміне 1-қосымша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Көксу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54-217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 ұсталатын және қаржыландырылаты 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қорға түсетін түсімдерді қоспағанда,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3 590 801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22 желтоқсандағы № 52-205 шешіміне 2-қосымша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6 552 318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2 415 069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1 971 175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1 414 675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3 248 032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22 желтоқсандағы № 52-205 шешіміне 3-қосымша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5 548 688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2 535 822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1 485 408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761 437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22 желтоқсандағы № 52-205 шешіміне 4-қосымша</w:t>
            </w:r>
          </w:p>
        </w:tc>
      </w:tr>
    </w:tbl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