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2fdd" w14:textId="fb52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қолдауды 2025 жылға көрсету туралы</w:t>
      </w:r>
    </w:p>
    <w:p>
      <w:pPr>
        <w:spacing w:after="0"/>
        <w:ind w:left="0"/>
        <w:jc w:val="both"/>
      </w:pPr>
      <w:r>
        <w:rPr>
          <w:rFonts w:ascii="Times New Roman"/>
          <w:b w:val="false"/>
          <w:i w:val="false"/>
          <w:color w:val="000000"/>
          <w:sz w:val="28"/>
        </w:rPr>
        <w:t>Жетісу облысы Көксу аудандық мәслихатының 2025 жылғы 25 қыркүйектегі № 47-185 шешімі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 тармағына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1. Көксу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мөлшері:</w:t>
      </w:r>
    </w:p>
    <w:bookmarkEnd w:id="1"/>
    <w:bookmarkStart w:name="z9" w:id="2"/>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11"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2" w:id="5"/>
    <w:p>
      <w:pPr>
        <w:spacing w:after="0"/>
        <w:ind w:left="0"/>
        <w:jc w:val="both"/>
      </w:pPr>
      <w:r>
        <w:rPr>
          <w:rFonts w:ascii="Times New Roman"/>
          <w:b w:val="false"/>
          <w:i w:val="false"/>
          <w:color w:val="000000"/>
          <w:sz w:val="28"/>
        </w:rPr>
        <w:t xml:space="preserve">
      ауылдық елді мекендерге келген мамандар үшін айлық есептік көрсеткіштің екі мың еселенген мөлшерінен аспайтын сомада айқындалсын. </w:t>
      </w:r>
    </w:p>
    <w:bookmarkEnd w:id="5"/>
    <w:bookmarkStart w:name="z13" w:id="6"/>
    <w:p>
      <w:pPr>
        <w:spacing w:after="0"/>
        <w:ind w:left="0"/>
        <w:jc w:val="both"/>
      </w:pPr>
      <w:r>
        <w:rPr>
          <w:rFonts w:ascii="Times New Roman"/>
          <w:b w:val="false"/>
          <w:i w:val="false"/>
          <w:color w:val="000000"/>
          <w:sz w:val="28"/>
        </w:rPr>
        <w:t xml:space="preserve">
      2. Осы шешімнің 1 тармағының күші ветеринария саласындағы қызметті жүзеге асыратын ветеринария пункттерінің ветеринария мамандарына да қолданылсын. </w:t>
      </w:r>
    </w:p>
    <w:bookmarkEnd w:id="6"/>
    <w:bookmarkStart w:name="z14" w:id="7"/>
    <w:p>
      <w:pPr>
        <w:spacing w:after="0"/>
        <w:ind w:left="0"/>
        <w:jc w:val="both"/>
      </w:pPr>
      <w:r>
        <w:rPr>
          <w:rFonts w:ascii="Times New Roman"/>
          <w:b w:val="false"/>
          <w:i w:val="false"/>
          <w:color w:val="000000"/>
          <w:sz w:val="28"/>
        </w:rPr>
        <w:t xml:space="preserve">
      3. Көксу ауданының ауылдық елді мекендерге жұмыс істеуге және тұруға келген ауылдық округтер әкімдері аппараттарының мемлекеттік қызметшілеріне осы шешімнің 1 тармағында көрсетілген көтерме жәрдемақы және тұрғын үй сатып алуға немесе салуға бюджеттік кредит "Қазақстан Республикасының мемлекеттік қызметі туралы" Қазақстан Республикасы Заңының 56-бабы </w:t>
      </w:r>
      <w:r>
        <w:rPr>
          <w:rFonts w:ascii="Times New Roman"/>
          <w:b w:val="false"/>
          <w:i w:val="false"/>
          <w:color w:val="000000"/>
          <w:sz w:val="28"/>
        </w:rPr>
        <w:t>12 тармағында</w:t>
      </w:r>
      <w:r>
        <w:rPr>
          <w:rFonts w:ascii="Times New Roman"/>
          <w:b w:val="false"/>
          <w:i w:val="false"/>
          <w:color w:val="000000"/>
          <w:sz w:val="28"/>
        </w:rPr>
        <w:t xml:space="preserve"> көзделген шектеулерді ескере отырып беріледі.</w:t>
      </w:r>
    </w:p>
    <w:bookmarkEnd w:id="7"/>
    <w:bookmarkStart w:name="z15" w:id="8"/>
    <w:p>
      <w:pPr>
        <w:spacing w:after="0"/>
        <w:ind w:left="0"/>
        <w:jc w:val="both"/>
      </w:pPr>
      <w:r>
        <w:rPr>
          <w:rFonts w:ascii="Times New Roman"/>
          <w:b w:val="false"/>
          <w:i w:val="false"/>
          <w:color w:val="000000"/>
          <w:sz w:val="28"/>
        </w:rPr>
        <w:t xml:space="preserve">
      4. Көксу ауданы мәслихатының 2021 жылғы 29 қыркүйектегі </w:t>
      </w:r>
      <w:r>
        <w:rPr>
          <w:rFonts w:ascii="Times New Roman"/>
          <w:b w:val="false"/>
          <w:i w:val="false"/>
          <w:color w:val="000000"/>
          <w:sz w:val="28"/>
        </w:rPr>
        <w:t>№ 13-2</w:t>
      </w:r>
      <w:r>
        <w:rPr>
          <w:rFonts w:ascii="Times New Roman"/>
          <w:b w:val="false"/>
          <w:i w:val="false"/>
          <w:color w:val="000000"/>
          <w:sz w:val="28"/>
        </w:rPr>
        <w:t xml:space="preserve"> "Көксу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көрсету туралы" (Қазақстан Республикасы нормативтік құқықтық актілерінің эталондық бақылау банкінде 2021 жылдың 06 қазанда № 159236 болып жарияланған) шешімі жойылсын.</w:t>
      </w:r>
    </w:p>
    <w:bookmarkEnd w:id="8"/>
    <w:bookmarkStart w:name="z16" w:id="9"/>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