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4225a" w14:textId="59422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Көксу ауданының елді мекендегі салық салу объектісінің орналасқан жерін ескеретін аймаққа бөлу коэффициентін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Жетісу облысы Көксу ауданы әкімдігінің 2025 жылғы 3 шілдедегі № 252 қаулысы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01.01.2026 бастап қолданысқа енгізіледі - осы шешімнің 4-тармағымен.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"Салық және бюджетке төленетін басқа да міндетті төлемдер туралы (Салық кодексі)" Кодексінің </w:t>
      </w:r>
      <w:r>
        <w:rPr>
          <w:rFonts w:ascii="Times New Roman"/>
          <w:b w:val="false"/>
          <w:i w:val="false"/>
          <w:color w:val="000000"/>
          <w:sz w:val="28"/>
        </w:rPr>
        <w:t>529-бабының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6-тармағына және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Көксу ауданының әкімдігі ҚАУЛЫ ЕТЕДІ: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Көксу ауданының елді мекендегі салық салу объектісінің орналасқан жерін ескеретін аймаққа бөлу коэффициенттері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"Көксу ауданының экономика және қаржы бөлімі" мемлекеттік мекемесі Қазақстан Республикасының заңнамасында белгіленген тәртіппен: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 Қазақстан Республикасы нормативтік құқықтық актілерінің эталондық бақылау банкіне ресми жариялансын;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осы қаулыны оны ресми жариялағаннан кейін Көксу ауданы әкімдігінің интернет-ресурсында орналастыруды қамтамасыз етсін. 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жетекші ететін аудан әкімінің орынбасарына жүктелсін.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2026 жылдың 1 қаңтарынан бастап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Д.Халелов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 ауданы әкімдігінің 2025 жылғы ___________ № __ қаулысына қосымша</w:t>
            </w:r>
          </w:p>
        </w:tc>
      </w:tr>
    </w:tbl>
    <w:bookmarkStart w:name="z1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Көксу ауданының елді мекендегі салық салу объектісінің орналасқан жерін ескеретін аймаққа бөлу коэффициенттері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мекендегі салық салу объектісінің орналасқан жері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Аймаққа бөлу коэффициенті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Айнабұлақ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Айнабұлақ станциясы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ПЧ-45 Қосшар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Тауарасы разъезді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Көпір разъезді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Алғабас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Алғабас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Қызылтоған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Енбекші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Зылиха Тамшыбай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Бесқайнар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Кенарал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Қаблиса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Ақтекше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Көкбастау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Балпық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Ақшатоған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Теректі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Балпық би 1 аймағы (батысы республикалық маңызы бар Алматы-Өскемен автожолымен, шығысы Лабасы ауылдық округінің жерімен шектеледі)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Балпық би 2 аймағы (шығыстан Жангелдин көшесінің батысынан республикалық маңызы бар Алматы-Өскемен автомобиль жолымен шектелген)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Балпық би 3 аймағы (елді мекеннің шекарасына дейін бірінші және екінші аймақтарға кірмеген елді мекен бөлігі)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Лабасы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Еңбекшіқазақ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Мәмбет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Талапты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Жарлыөзек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Жарлыөзек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Бозтоған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Мұқаншы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Мұсабек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Мұсабек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Мәулімбай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Мойынқұм станциясы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Бақша станциясы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Быжы станциясы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Мұқыры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Мұқыры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Қазақстанның 10 - жылдық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Мұқаншы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Көксу станциясы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Нәдірізбек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Қазақстанның 50 - жылдық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Мұқаншы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Жетіжал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