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7b3f" w14:textId="1bb7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2025 жылғы 22 желтоқсандағы № 31-242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және 31.12.2028 дейін қолданылады - осы шешімнің 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4-қосымшаларына сәйкес, оның ішінде 2026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7 549 221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2 829 719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72 464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1 664 929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2 982 109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1 672 131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736 618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572 493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9 207 276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136 510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250 850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114 340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1 794 565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1 794 565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2 597 756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1 008 126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204 935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Кербұлақ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35-269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2026 жылға арналған резерві 94 834 мың теңге сомасында бекітілсін.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ауылдық округтердің бюджеттеріне аудандық бюджеттен берілетін бюджеттік субвенциялар көлемдері 34 306 мың теңге сомасында көзделсін, оның ішінде: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2 805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2 108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897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4 720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3 646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 ауылдық округіне 6 992 мың теңге;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ауылдық округіне 5 992 мың теңге;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Сарыбастау ауылдық округіне 6 445 мың теңге;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ауылдық округіне 701 мың теңге.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аудандық бюджетте ауылдық округтердің бюджеттеріне аудандық бюджеттен берілетін бюджеттік субвенциялар көлемдері 36 018 мың теңге сомасында көзделсін, оның ішінде: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2 945 мың теңге;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2 213 мың теңге;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941 мың теңге;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4 956 мың теңге;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3 828 мың теңге;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 ауылдық округіне 7 341 мың теңге;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ауылдық округіне 6 291 мың теңге;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Сарыбастау ауылдық округіне 6 767 мың теңге;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ауылдық округіне 736 мың теңге.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аудандық бюджетте ауылдық округтердің бюджеттеріне аудандық бюджеттен берілетін бюджеттік субвенциялар көлемдері 36 291 мың теңге сомасында көзделсін, оның ішінде: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3 092 мың теңге;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2 322 мың теңге;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988 мың теңге;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5 203 мың теңге;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4 019 мың теңге;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 ауылдық округіне 7 708 мың теңге;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ауылдық округіне 6 605 мың теңге;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Сарыбастау ауылдық округіне 7 105 мың теңге;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ауылдық округіне 772 мың теңге.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және елді мекендердегі көшелерді жарықтандыру жөніндегі шараларды іске асыруға;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ауылдық округтердің бюджеттеріне бөлу Кербұлақ ауданы әкімдігінің қаулысы негізінде айқындалады. 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 және 2028 жылдың 31 желтоқсанына дейін қолданылады.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Қайрат Ботайұлы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2025 жылғы 22 желтоқсандағы "Кербұлақ ауданының 2026-2028 жылдарға арналған бюджеті туралы" № 31-242 шешіміне 1-қосымша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Кербұлақ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35-269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136 918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және жер қатынастары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136 510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-1 794 565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2 597 756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2025 жылғы 22 желтоқсандағы "Кербұлақ ауданының 2026-2028 жылдарға арналған бюджеті туралы" № 31-242 шешіміне 2-қосымша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7 818 941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2 708 533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2 249 133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1 629 133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пайдалануы үшін түсетін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1 500 849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880 499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880 499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3 537 095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3 537 095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және жер қатынастары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Атауы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322 420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2025 жылғы 22 желтоқсандағы "Кербұлақ ауданының 2026-2028 жылдарға арналған бюджеті туралы" № 31-242 шешіміне 3-қосымша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9 561 972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2 545 675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2 086 275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1 629 133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пайдалануы үшін түсетін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1 500 849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880 499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5 442 984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5 442 984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мәдениет, тілдерді дамыту және спортбөлімі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және жер қатынастары саласындағы мемлекеттік саясатты іске асыру жөніндегі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210 310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322 420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2025 жылғы 22 желтоқсандағы № 31-242 шешіміне 4-қосымша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