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6a87" w14:textId="82a6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Жетісу облысы Кербұлақ аудандық мәслихатының 2025 жылғы 29 тамыздағы № 27-213 шешімі</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Кербұлақ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Кербұлақ ауданның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Кербұлақ аудан әкімінің жетекшілік ететін орынбасарына жүктелсін (келісім бойынша).</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Кербұлақ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Бекиев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2025 жылғы 29 тамыздағы № 27-213 шешіміне қосымша</w:t>
            </w:r>
          </w:p>
        </w:tc>
      </w:tr>
    </w:tbl>
    <w:bookmarkStart w:name="z13" w:id="4"/>
    <w:p>
      <w:pPr>
        <w:spacing w:after="0"/>
        <w:ind w:left="0"/>
        <w:jc w:val="left"/>
      </w:pPr>
      <w:r>
        <w:rPr>
          <w:rFonts w:ascii="Times New Roman"/>
          <w:b/>
          <w:i w:val="false"/>
          <w:color w:val="000000"/>
        </w:rPr>
        <w:t xml:space="preserve">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Кербұлақ аудандық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w:t>
      </w:r>
      <w:r>
        <w:rPr>
          <w:rFonts w:ascii="Times New Roman"/>
          <w:b w:val="false"/>
          <w:i w:val="false"/>
          <w:color w:val="000000"/>
          <w:sz w:val="28"/>
        </w:rPr>
        <w:t>№ 523</w:t>
      </w:r>
      <w:r>
        <w:rPr>
          <w:rFonts w:ascii="Times New Roman"/>
          <w:b w:val="false"/>
          <w:i w:val="false"/>
          <w:color w:val="000000"/>
          <w:sz w:val="28"/>
        </w:rPr>
        <w:t xml:space="preserve"> Қазақстан Республикасы Үкіметінің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Кербұлақ аудан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"Кербұлақ аудандық жұмыспен қамту және әлеуметтік бағдарламалар бөлімі" мемлекеттік мекемесі;</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екінші деңгейдегі банктер, банк операцияларының тиісті түрлеріне қаржы нарығы мен қаржы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7"/>
    <w:bookmarkStart w:name="z27"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үшін Кербұлақ аудан әкімінің шешімімен құрылатын арнаулы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"электрондық үкімет" ақпараттық -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электорндық түрдегі құжаттарды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әрі-портал)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ЭЦҚ)-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(бұдан әрі – Заң) 10-бабының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4" w:id="25"/>
    <w:p>
      <w:pPr>
        <w:spacing w:after="0"/>
        <w:ind w:left="0"/>
        <w:jc w:val="both"/>
      </w:pPr>
      <w:r>
        <w:rPr>
          <w:rFonts w:ascii="Times New Roman"/>
          <w:b w:val="false"/>
          <w:i w:val="false"/>
          <w:color w:val="000000"/>
          <w:sz w:val="28"/>
        </w:rPr>
        <w:t>
      5. Біржолғы әлеуметтік көмек көрсету үшін атаулы күндер мен мереке күндерінің тізбесі:</w:t>
      </w:r>
    </w:p>
    <w:bookmarkEnd w:id="25"/>
    <w:bookmarkStart w:name="z35" w:id="26"/>
    <w:p>
      <w:pPr>
        <w:spacing w:after="0"/>
        <w:ind w:left="0"/>
        <w:jc w:val="both"/>
      </w:pPr>
      <w:r>
        <w:rPr>
          <w:rFonts w:ascii="Times New Roman"/>
          <w:b w:val="false"/>
          <w:i w:val="false"/>
          <w:color w:val="000000"/>
          <w:sz w:val="28"/>
        </w:rPr>
        <w:t>
      1) 15 ақпан - Кеңес әскерлерінің Ауғанстаннан шығарылған күні;</w:t>
      </w:r>
    </w:p>
    <w:bookmarkEnd w:id="26"/>
    <w:bookmarkStart w:name="z36" w:id="27"/>
    <w:p>
      <w:pPr>
        <w:spacing w:after="0"/>
        <w:ind w:left="0"/>
        <w:jc w:val="both"/>
      </w:pPr>
      <w:r>
        <w:rPr>
          <w:rFonts w:ascii="Times New Roman"/>
          <w:b w:val="false"/>
          <w:i w:val="false"/>
          <w:color w:val="000000"/>
          <w:sz w:val="28"/>
        </w:rPr>
        <w:t>
      2) 26 сәуір– Халықаралық Чернобыль атом электр станциясындағы апат құрбандарын еске алу күні;</w:t>
      </w:r>
    </w:p>
    <w:bookmarkEnd w:id="27"/>
    <w:bookmarkStart w:name="z37" w:id="28"/>
    <w:p>
      <w:pPr>
        <w:spacing w:after="0"/>
        <w:ind w:left="0"/>
        <w:jc w:val="both"/>
      </w:pPr>
      <w:r>
        <w:rPr>
          <w:rFonts w:ascii="Times New Roman"/>
          <w:b w:val="false"/>
          <w:i w:val="false"/>
          <w:color w:val="000000"/>
          <w:sz w:val="28"/>
        </w:rPr>
        <w:t>
      3) 9 мамыр – Ұлы Отан соғысындағы Жеңіс күні;</w:t>
      </w:r>
    </w:p>
    <w:bookmarkEnd w:id="28"/>
    <w:bookmarkStart w:name="z38" w:id="29"/>
    <w:p>
      <w:pPr>
        <w:spacing w:after="0"/>
        <w:ind w:left="0"/>
        <w:jc w:val="both"/>
      </w:pPr>
      <w:r>
        <w:rPr>
          <w:rFonts w:ascii="Times New Roman"/>
          <w:b w:val="false"/>
          <w:i w:val="false"/>
          <w:color w:val="000000"/>
          <w:sz w:val="28"/>
        </w:rPr>
        <w:t>
      4) 29 тамыз – Семей ядролық сынақ полигонының жабылу күні;</w:t>
      </w:r>
    </w:p>
    <w:bookmarkEnd w:id="29"/>
    <w:bookmarkStart w:name="z39" w:id="30"/>
    <w:p>
      <w:pPr>
        <w:spacing w:after="0"/>
        <w:ind w:left="0"/>
        <w:jc w:val="both"/>
      </w:pPr>
      <w:r>
        <w:rPr>
          <w:rFonts w:ascii="Times New Roman"/>
          <w:b w:val="false"/>
          <w:i w:val="false"/>
          <w:color w:val="000000"/>
          <w:sz w:val="28"/>
        </w:rPr>
        <w:t>
      5) 30 тамыз – Қазақстан Республикасының Конституция күні.</w:t>
      </w:r>
    </w:p>
    <w:bookmarkEnd w:id="30"/>
    <w:bookmarkStart w:name="z40" w:id="3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1"/>
    <w:bookmarkStart w:name="z41" w:id="32"/>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32"/>
    <w:bookmarkStart w:name="z42" w:id="3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33"/>
    <w:bookmarkStart w:name="z43" w:id="34"/>
    <w:p>
      <w:pPr>
        <w:spacing w:after="0"/>
        <w:ind w:left="0"/>
        <w:jc w:val="both"/>
      </w:pPr>
      <w:r>
        <w:rPr>
          <w:rFonts w:ascii="Times New Roman"/>
          <w:b w:val="false"/>
          <w:i w:val="false"/>
          <w:color w:val="000000"/>
          <w:sz w:val="28"/>
        </w:rPr>
        <w:t>
      2) өрттің салдарынан азаматқа (отбасына) не оның мүлкіне зиян келуі;</w:t>
      </w:r>
    </w:p>
    <w:bookmarkEnd w:id="34"/>
    <w:bookmarkStart w:name="z44" w:id="35"/>
    <w:p>
      <w:pPr>
        <w:spacing w:after="0"/>
        <w:ind w:left="0"/>
        <w:jc w:val="both"/>
      </w:pPr>
      <w:r>
        <w:rPr>
          <w:rFonts w:ascii="Times New Roman"/>
          <w:b w:val="false"/>
          <w:i w:val="false"/>
          <w:color w:val="000000"/>
          <w:sz w:val="28"/>
        </w:rPr>
        <w:t>
      3) әлеуметтік маңызы бар аурудың болуы;</w:t>
      </w:r>
    </w:p>
    <w:bookmarkEnd w:id="35"/>
    <w:bookmarkStart w:name="z45" w:id="36"/>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6"/>
    <w:bookmarkStart w:name="z46" w:id="37"/>
    <w:p>
      <w:pPr>
        <w:spacing w:after="0"/>
        <w:ind w:left="0"/>
        <w:jc w:val="both"/>
      </w:pPr>
      <w:r>
        <w:rPr>
          <w:rFonts w:ascii="Times New Roman"/>
          <w:b w:val="false"/>
          <w:i w:val="false"/>
          <w:color w:val="000000"/>
          <w:sz w:val="28"/>
        </w:rPr>
        <w:t>
      5) жетімдік, ата-ана қамқорлығының болмауы;</w:t>
      </w:r>
    </w:p>
    <w:bookmarkEnd w:id="37"/>
    <w:bookmarkStart w:name="z47" w:id="38"/>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8"/>
    <w:bookmarkStart w:name="z48" w:id="39"/>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39"/>
    <w:bookmarkStart w:name="z49" w:id="40"/>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қарамастанкөрсетіледі.</w:t>
      </w:r>
    </w:p>
    <w:bookmarkEnd w:id="40"/>
    <w:bookmarkStart w:name="z50" w:id="41"/>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41"/>
    <w:bookmarkStart w:name="z51" w:id="42"/>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42"/>
    <w:bookmarkStart w:name="z52" w:id="43"/>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43"/>
    <w:bookmarkStart w:name="z53" w:id="44"/>
    <w:p>
      <w:pPr>
        <w:spacing w:after="0"/>
        <w:ind w:left="0"/>
        <w:jc w:val="both"/>
      </w:pPr>
      <w:r>
        <w:rPr>
          <w:rFonts w:ascii="Times New Roman"/>
          <w:b w:val="false"/>
          <w:i w:val="false"/>
          <w:color w:val="000000"/>
          <w:sz w:val="28"/>
        </w:rPr>
        <w:t>
       1) Ұлы Отан соғысының ардагерлері - 509 (бес жүз тоғыз) айлық есептік көрсеткіш, жылына бір рет;</w:t>
      </w:r>
    </w:p>
    <w:bookmarkEnd w:id="44"/>
    <w:bookmarkStart w:name="z54" w:id="45"/>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bookmarkEnd w:id="45"/>
    <w:bookmarkStart w:name="z55" w:id="4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 - 50 (елу) айлық есептік көрсеткіш, жылына бір рет;</w:t>
      </w:r>
    </w:p>
    <w:bookmarkEnd w:id="46"/>
    <w:bookmarkStart w:name="z56" w:id="4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 - 50 (елу) айлық есептік көрсеткіш, жылына бір рет;</w:t>
      </w:r>
    </w:p>
    <w:bookmarkEnd w:id="47"/>
    <w:bookmarkStart w:name="z57" w:id="4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 - 50 (елу) айлық есептік көрсеткіш, жылына бір рет;</w:t>
      </w:r>
    </w:p>
    <w:bookmarkEnd w:id="48"/>
    <w:bookmarkStart w:name="z58" w:id="49"/>
    <w:p>
      <w:pPr>
        <w:spacing w:after="0"/>
        <w:ind w:left="0"/>
        <w:jc w:val="both"/>
      </w:pPr>
      <w:r>
        <w:rPr>
          <w:rFonts w:ascii="Times New Roman"/>
          <w:b w:val="false"/>
          <w:i w:val="false"/>
          <w:color w:val="000000"/>
          <w:sz w:val="28"/>
        </w:rPr>
        <w:t>
      Ауғанстандағы кеңестік әскери контингентке қызмет көрсеткен, ұрыс қимылдарын қамтамасыз етуге қатысу барысында жарақат алған немесе мертіккен жұмысшылар мен қызметшiлер - 50 (елу) айлық есептік көрсеткіш, жылына бір рет;</w:t>
      </w:r>
    </w:p>
    <w:bookmarkEnd w:id="49"/>
    <w:bookmarkStart w:name="z59" w:id="5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- 50 (елу) айлық есептік көрсеткіш, жылына бір рет;</w:t>
      </w:r>
    </w:p>
    <w:bookmarkEnd w:id="50"/>
    <w:bookmarkStart w:name="z60" w:id="5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 жылына бір рет;</w:t>
      </w:r>
    </w:p>
    <w:bookmarkEnd w:id="51"/>
    <w:bookmarkStart w:name="z61" w:id="52"/>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- 50 (елу) айлық есептік көрсеткіш, жылына бір рет.</w:t>
      </w:r>
    </w:p>
    <w:bookmarkEnd w:id="52"/>
    <w:bookmarkStart w:name="z62" w:id="53"/>
    <w:p>
      <w:pPr>
        <w:spacing w:after="0"/>
        <w:ind w:left="0"/>
        <w:jc w:val="both"/>
      </w:pPr>
      <w:r>
        <w:rPr>
          <w:rFonts w:ascii="Times New Roman"/>
          <w:b w:val="false"/>
          <w:i w:val="false"/>
          <w:color w:val="000000"/>
          <w:sz w:val="28"/>
        </w:rPr>
        <w:t>
      3) Жеңілдіктер бойынша Ұлы Отан соғысының ардагерлеріне теңестірілген ардагерлер:</w:t>
      </w:r>
    </w:p>
    <w:bookmarkEnd w:id="53"/>
    <w:bookmarkStart w:name="z63" w:id="5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- 50 (елу) айлық есептік көрсеткіш, жылына бір рет;</w:t>
      </w:r>
    </w:p>
    <w:bookmarkEnd w:id="54"/>
    <w:bookmarkStart w:name="z64" w:id="5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 - 26 (жиырма алты) айлық есептік көрсеткіш, жылына бір рет;</w:t>
      </w:r>
    </w:p>
    <w:bookmarkEnd w:id="55"/>
    <w:bookmarkStart w:name="z65" w:id="5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- 50 (елу) айлық есептік көрсеткіш, жылына бір рет.</w:t>
      </w:r>
    </w:p>
    <w:bookmarkEnd w:id="56"/>
    <w:bookmarkStart w:name="z66" w:id="57"/>
    <w:p>
      <w:pPr>
        <w:spacing w:after="0"/>
        <w:ind w:left="0"/>
        <w:jc w:val="both"/>
      </w:pPr>
      <w:r>
        <w:rPr>
          <w:rFonts w:ascii="Times New Roman"/>
          <w:b w:val="false"/>
          <w:i w:val="false"/>
          <w:color w:val="000000"/>
          <w:sz w:val="28"/>
        </w:rPr>
        <w:t>
      4) Еңбек ардагерлері:</w:t>
      </w:r>
    </w:p>
    <w:bookmarkEnd w:id="57"/>
    <w:bookmarkStart w:name="z67"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- 26 (жиырма алты) айлық есептік көрсеткіш, жылына бір рет;</w:t>
      </w:r>
    </w:p>
    <w:bookmarkEnd w:id="58"/>
    <w:bookmarkStart w:name="z68" w:id="5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- 26 (жиырма алты) айлық есептік көрсеткіш, жылына бір рет.</w:t>
      </w:r>
    </w:p>
    <w:bookmarkEnd w:id="59"/>
    <w:bookmarkStart w:name="z69" w:id="60"/>
    <w:p>
      <w:pPr>
        <w:spacing w:after="0"/>
        <w:ind w:left="0"/>
        <w:jc w:val="both"/>
      </w:pPr>
      <w:r>
        <w:rPr>
          <w:rFonts w:ascii="Times New Roman"/>
          <w:b w:val="false"/>
          <w:i w:val="false"/>
          <w:color w:val="000000"/>
          <w:sz w:val="28"/>
        </w:rPr>
        <w:t>
      5) Басқа да адамдар:</w:t>
      </w:r>
    </w:p>
    <w:bookmarkEnd w:id="60"/>
    <w:bookmarkStart w:name="z70" w:id="61"/>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- 50 (елу) айлық есептік көрсеткіш, жылына бір рет;</w:t>
      </w:r>
    </w:p>
    <w:bookmarkEnd w:id="61"/>
    <w:bookmarkStart w:name="z71" w:id="6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- 50 (елу) айлық есептік көрсеткіш, жылына бір рет;</w:t>
      </w:r>
    </w:p>
    <w:bookmarkEnd w:id="62"/>
    <w:bookmarkStart w:name="z72" w:id="6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- 50 (елу) айлық есептік көрсеткіш, жылына бір рет;</w:t>
      </w:r>
    </w:p>
    <w:bookmarkEnd w:id="63"/>
    <w:bookmarkStart w:name="z73"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- 26 (жиырма алты) айлық есептік көрсеткіш, жылына бір рет;</w:t>
      </w:r>
    </w:p>
    <w:bookmarkEnd w:id="64"/>
    <w:bookmarkStart w:name="z74" w:id="65"/>
    <w:p>
      <w:pPr>
        <w:spacing w:after="0"/>
        <w:ind w:left="0"/>
        <w:jc w:val="both"/>
      </w:pPr>
      <w:r>
        <w:rPr>
          <w:rFonts w:ascii="Times New Roman"/>
          <w:b w:val="false"/>
          <w:i w:val="false"/>
          <w:color w:val="000000"/>
          <w:sz w:val="28"/>
        </w:rPr>
        <w:t>
      6) Әлеуметтік маңызы бар аурулардың салдарынан тыныс-тіршілігінің шектелуі деп танылған тұлғалар (отбасы):</w:t>
      </w:r>
    </w:p>
    <w:bookmarkEnd w:id="65"/>
    <w:bookmarkStart w:name="z75" w:id="66"/>
    <w:p>
      <w:pPr>
        <w:spacing w:after="0"/>
        <w:ind w:left="0"/>
        <w:jc w:val="both"/>
      </w:pPr>
      <w:r>
        <w:rPr>
          <w:rFonts w:ascii="Times New Roman"/>
          <w:b w:val="false"/>
          <w:i w:val="false"/>
          <w:color w:val="000000"/>
          <w:sz w:val="28"/>
        </w:rPr>
        <w:t>
      әлеуметтік маңызы бар ауруымен диспансерлік есепте тұрған адамдарға жан басына шаққандағы орташа кірісін есепке алмай - 7 (жеті) айлық есептік көрсеткіш, ай сайын;</w:t>
      </w:r>
    </w:p>
    <w:bookmarkEnd w:id="66"/>
    <w:bookmarkStart w:name="z76" w:id="67"/>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жан басына шаққандағы орташа кірісін есепке алмай,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 ай сайын;</w:t>
      </w:r>
    </w:p>
    <w:bookmarkEnd w:id="67"/>
    <w:bookmarkStart w:name="z77" w:id="68"/>
    <w:p>
      <w:pPr>
        <w:spacing w:after="0"/>
        <w:ind w:left="0"/>
        <w:jc w:val="both"/>
      </w:pPr>
      <w:r>
        <w:rPr>
          <w:rFonts w:ascii="Times New Roman"/>
          <w:b w:val="false"/>
          <w:i w:val="false"/>
          <w:color w:val="000000"/>
          <w:sz w:val="28"/>
        </w:rPr>
        <w:t>
      7) дүлей апаттың немесе өрттің салдарынан зардап шеккен осы мекенжайда тұрақты тұратын және тіркелген азаматтарға (отбасыларға) не оның мүлкіне зиян келтірген жағдайда, үш айдан кешіктірмей, жан басына шаққандағы орташа кірісін есепке алмай - 200 (екі жүз) айлық есептік көрсеткіш, жылына бір рет;</w:t>
      </w:r>
    </w:p>
    <w:bookmarkEnd w:id="68"/>
    <w:bookmarkStart w:name="z78" w:id="69"/>
    <w:p>
      <w:pPr>
        <w:spacing w:after="0"/>
        <w:ind w:left="0"/>
        <w:jc w:val="both"/>
      </w:pPr>
      <w:r>
        <w:rPr>
          <w:rFonts w:ascii="Times New Roman"/>
          <w:b w:val="false"/>
          <w:i w:val="false"/>
          <w:color w:val="000000"/>
          <w:sz w:val="28"/>
        </w:rPr>
        <w:t>
      8) мұқтаж азаматтарға (отбасыларға) ең төменгі күнкөріс деңгейі мөлшерінің бір еселік шегінен аспайтын (бас бостандығынан айыру орындарынан босатылған адамдарға, пробация қызметінің есебінде тұрған адамдарға) жан басына шаққандағы орташа кірісі есепке алынып - 15 (он бес) айлық есептік көрсеткіш, жылына бір рет;</w:t>
      </w:r>
    </w:p>
    <w:bookmarkEnd w:id="69"/>
    <w:bookmarkStart w:name="z79" w:id="70"/>
    <w:p>
      <w:pPr>
        <w:spacing w:after="0"/>
        <w:ind w:left="0"/>
        <w:jc w:val="both"/>
      </w:pPr>
      <w:r>
        <w:rPr>
          <w:rFonts w:ascii="Times New Roman"/>
          <w:b w:val="false"/>
          <w:i w:val="false"/>
          <w:color w:val="000000"/>
          <w:sz w:val="28"/>
        </w:rPr>
        <w:t>
      9) әлеуметтік көмек тағайындауға жүгінген, жан басына шаққандағы орташа кірісі өтініш жасалған тоқсанның алдындағы облыс бойынша белгіленген ең төменгі күнкөріс деңгейі мөлшерінің бір еселік шегінен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(бес жүз) айлық есептік көрсеткіш, бюджетте көзделген ағымдағы қаржы жылына арналған қаражат шегінде, жылына бір рет;</w:t>
      </w:r>
    </w:p>
    <w:bookmarkEnd w:id="70"/>
    <w:bookmarkStart w:name="z80" w:id="71"/>
    <w:p>
      <w:pPr>
        <w:spacing w:after="0"/>
        <w:ind w:left="0"/>
        <w:jc w:val="both"/>
      </w:pPr>
      <w:r>
        <w:rPr>
          <w:rFonts w:ascii="Times New Roman"/>
          <w:b w:val="false"/>
          <w:i w:val="false"/>
          <w:color w:val="000000"/>
          <w:sz w:val="28"/>
        </w:rPr>
        <w:t>
      10) жан басына шаққандағы орташа кірісі облыс бойынша ең төмен күнкөріс деңгейінің жетпіс пайыздық қатынасынан аспайтын, мектепке дейінгі білім беру ұйымдарында тәрбиеленетін және оқитын балалары бар отбасыларға - 5 (бес) айлық есептік көрсеткіш, ай сайын;</w:t>
      </w:r>
    </w:p>
    <w:bookmarkEnd w:id="71"/>
    <w:bookmarkStart w:name="z81" w:id="72"/>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санаторлық-курорттық емдеуге жан басына шаққандағы орташа табысы есепке алынбай, жылына бір рет санаторлық-курорттық емдеу құнын өтеу ретінде ұсынылатын кепілдік берілген соманың 70 (жетпіс) пайызы мөлшерінде;</w:t>
      </w:r>
    </w:p>
    <w:bookmarkEnd w:id="72"/>
    <w:bookmarkStart w:name="z82" w:id="73"/>
    <w:p>
      <w:pPr>
        <w:spacing w:after="0"/>
        <w:ind w:left="0"/>
        <w:jc w:val="both"/>
      </w:pPr>
      <w:r>
        <w:rPr>
          <w:rFonts w:ascii="Times New Roman"/>
          <w:b w:val="false"/>
          <w:i w:val="false"/>
          <w:color w:val="000000"/>
          <w:sz w:val="28"/>
        </w:rPr>
        <w:t>
      12) Ұлы Отан соғысының ардагерлеріне кірісін есепке алмай 3 (үш) айлық есептік көрсеткіш мөлшерінде ай сайынғы әлеуметтік көмек;</w:t>
      </w:r>
    </w:p>
    <w:bookmarkEnd w:id="73"/>
    <w:bookmarkStart w:name="z83" w:id="74"/>
    <w:p>
      <w:pPr>
        <w:spacing w:after="0"/>
        <w:ind w:left="0"/>
        <w:jc w:val="both"/>
      </w:pPr>
      <w:r>
        <w:rPr>
          <w:rFonts w:ascii="Times New Roman"/>
          <w:b w:val="false"/>
          <w:i w:val="false"/>
          <w:color w:val="000000"/>
          <w:sz w:val="28"/>
        </w:rPr>
        <w:t>
      13) Қазақстан Республикасының Конституция күніне - 18 жасқа дейінгі мүгедектігі бар балаларға (ата-аналарының біріне немесе өзге де заңды өкілдеріне) 6 (алты) айлық есептік көрсеткіш мөлшерінде, жылына бір рет.</w:t>
      </w:r>
    </w:p>
    <w:bookmarkEnd w:id="74"/>
    <w:bookmarkStart w:name="z84" w:id="75"/>
    <w:p>
      <w:pPr>
        <w:spacing w:after="0"/>
        <w:ind w:left="0"/>
        <w:jc w:val="both"/>
      </w:pPr>
      <w:r>
        <w:rPr>
          <w:rFonts w:ascii="Times New Roman"/>
          <w:b w:val="false"/>
          <w:i w:val="false"/>
          <w:color w:val="000000"/>
          <w:sz w:val="28"/>
        </w:rPr>
        <w:t>
      7.1. Жан басына шаққандағы орташа табысы есепке алынбай, бірақ кепілдік берілген сомадан артық емес, жылына бір рет санаторлық-курорттық емдеу құнын өтеу:</w:t>
      </w:r>
    </w:p>
    <w:bookmarkEnd w:id="75"/>
    <w:bookmarkStart w:name="z85" w:id="76"/>
    <w:p>
      <w:pPr>
        <w:spacing w:after="0"/>
        <w:ind w:left="0"/>
        <w:jc w:val="both"/>
      </w:pPr>
      <w:r>
        <w:rPr>
          <w:rFonts w:ascii="Times New Roman"/>
          <w:b w:val="false"/>
          <w:i w:val="false"/>
          <w:color w:val="000000"/>
          <w:sz w:val="28"/>
        </w:rPr>
        <w:t>
      1) осы қағиданың 7-тармағының 1) - 5) тармақшаларында көрсетілген тұлғаларға;</w:t>
      </w:r>
    </w:p>
    <w:bookmarkEnd w:id="76"/>
    <w:bookmarkStart w:name="z86" w:id="77"/>
    <w:p>
      <w:pPr>
        <w:spacing w:after="0"/>
        <w:ind w:left="0"/>
        <w:jc w:val="both"/>
      </w:pPr>
      <w:r>
        <w:rPr>
          <w:rFonts w:ascii="Times New Roman"/>
          <w:b w:val="false"/>
          <w:i w:val="false"/>
          <w:color w:val="000000"/>
          <w:sz w:val="28"/>
        </w:rPr>
        <w:t>
      2) Қазақстандағы 1986 жылғы 17-18 желтоқсан оқиғаларына қатысқаны үшін қуғын-сүргіндерге ұшыраған тұлғаларға.</w:t>
      </w:r>
    </w:p>
    <w:bookmarkEnd w:id="77"/>
    <w:bookmarkStart w:name="z87" w:id="78"/>
    <w:p>
      <w:pPr>
        <w:spacing w:after="0"/>
        <w:ind w:left="0"/>
        <w:jc w:val="left"/>
      </w:pPr>
      <w:r>
        <w:rPr>
          <w:rFonts w:ascii="Times New Roman"/>
          <w:b/>
          <w:i w:val="false"/>
          <w:color w:val="000000"/>
        </w:rPr>
        <w:t xml:space="preserve"> 3-тарау. Әлеуметтік көмек көрсету тәртібі</w:t>
      </w:r>
    </w:p>
    <w:bookmarkEnd w:id="78"/>
    <w:bookmarkStart w:name="z88" w:id="79"/>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негіздемелер Үлгілік қағидаларға сәйкес айқындалады.</w:t>
      </w:r>
    </w:p>
    <w:bookmarkEnd w:id="79"/>
    <w:bookmarkStart w:name="z89" w:id="80"/>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қажеттілігі туралы қорытындыда көрсетеді.</w:t>
      </w:r>
    </w:p>
    <w:bookmarkEnd w:id="80"/>
    <w:bookmarkStart w:name="z90" w:id="8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81"/>
    <w:bookmarkStart w:name="z91" w:id="8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82"/>
    <w:bookmarkStart w:name="z92" w:id="8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83"/>
    <w:bookmarkStart w:name="z93" w:id="84"/>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 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84"/>
    <w:bookmarkStart w:name="z94" w:id="8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85"/>
    <w:bookmarkStart w:name="z95" w:id="8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86"/>
    <w:bookmarkStart w:name="z96" w:id="8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87"/>
    <w:bookmarkStart w:name="z97" w:id="8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88"/>
    <w:bookmarkStart w:name="z98" w:id="8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89"/>
    <w:bookmarkStart w:name="z99" w:id="9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90"/>
    <w:bookmarkStart w:name="z100" w:id="9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91"/>
    <w:bookmarkStart w:name="z101" w:id="9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92"/>
    <w:bookmarkStart w:name="z102" w:id="9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93"/>
    <w:bookmarkStart w:name="z103" w:id="9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94"/>
    <w:bookmarkStart w:name="z104" w:id="9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95"/>
    <w:bookmarkStart w:name="z105" w:id="9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96"/>
    <w:bookmarkStart w:name="z106" w:id="9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97"/>
    <w:bookmarkStart w:name="z107" w:id="9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98"/>
    <w:bookmarkStart w:name="z108" w:id="9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99"/>
    <w:bookmarkStart w:name="z109" w:id="100"/>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 ішінде, ал жұмыс күнінен тыс келіп түскен жағдайда – өтініш түскен күннен кейінгі бірінші жұмыс күні тіркейді.</w:t>
      </w:r>
    </w:p>
    <w:bookmarkEnd w:id="100"/>
    <w:bookmarkStart w:name="z110" w:id="101"/>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01"/>
    <w:bookmarkStart w:name="z111" w:id="102"/>
    <w:p>
      <w:pPr>
        <w:spacing w:after="0"/>
        <w:ind w:left="0"/>
        <w:jc w:val="both"/>
      </w:pPr>
      <w:r>
        <w:rPr>
          <w:rFonts w:ascii="Times New Roman"/>
          <w:b w:val="false"/>
          <w:i w:val="false"/>
          <w:color w:val="000000"/>
          <w:sz w:val="28"/>
        </w:rPr>
        <w:t>
      13.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акті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кент, ауыл, ауылдық округ әкіміне жібереді.</w:t>
      </w:r>
    </w:p>
    <w:bookmarkEnd w:id="102"/>
    <w:bookmarkStart w:name="z112" w:id="103"/>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03"/>
    <w:bookmarkStart w:name="z113" w:id="104"/>
    <w:p>
      <w:pPr>
        <w:spacing w:after="0"/>
        <w:ind w:left="0"/>
        <w:jc w:val="both"/>
      </w:pPr>
      <w:r>
        <w:rPr>
          <w:rFonts w:ascii="Times New Roman"/>
          <w:b w:val="false"/>
          <w:i w:val="false"/>
          <w:color w:val="000000"/>
          <w:sz w:val="28"/>
        </w:rPr>
        <w:t>
      14.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04"/>
    <w:bookmarkStart w:name="z114" w:id="105"/>
    <w:p>
      <w:pPr>
        <w:spacing w:after="0"/>
        <w:ind w:left="0"/>
        <w:jc w:val="both"/>
      </w:pPr>
      <w:r>
        <w:rPr>
          <w:rFonts w:ascii="Times New Roman"/>
          <w:b w:val="false"/>
          <w:i w:val="false"/>
          <w:color w:val="000000"/>
          <w:sz w:val="28"/>
        </w:rPr>
        <w:t>
      15.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05"/>
    <w:bookmarkStart w:name="z115" w:id="106"/>
    <w:p>
      <w:pPr>
        <w:spacing w:after="0"/>
        <w:ind w:left="0"/>
        <w:jc w:val="both"/>
      </w:pPr>
      <w:r>
        <w:rPr>
          <w:rFonts w:ascii="Times New Roman"/>
          <w:b w:val="false"/>
          <w:i w:val="false"/>
          <w:color w:val="000000"/>
          <w:sz w:val="28"/>
        </w:rPr>
        <w:t>
      16. Әлеуметтік көмек көрсету жөніндегі уәкілетті орган учаскелік комиссиядан немесе кент, ауыл,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06"/>
    <w:bookmarkStart w:name="z116" w:id="107"/>
    <w:p>
      <w:pPr>
        <w:spacing w:after="0"/>
        <w:ind w:left="0"/>
        <w:jc w:val="both"/>
      </w:pPr>
      <w:r>
        <w:rPr>
          <w:rFonts w:ascii="Times New Roman"/>
          <w:b w:val="false"/>
          <w:i w:val="false"/>
          <w:color w:val="000000"/>
          <w:sz w:val="28"/>
        </w:rPr>
        <w:t>
      17.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07"/>
    <w:bookmarkStart w:name="z117" w:id="108"/>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08"/>
    <w:bookmarkStart w:name="z118" w:id="109"/>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09"/>
    <w:bookmarkStart w:name="z119" w:id="110"/>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10"/>
    <w:bookmarkStart w:name="z120" w:id="111"/>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11"/>
    <w:bookmarkStart w:name="z121" w:id="112"/>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12"/>
    <w:bookmarkStart w:name="z122" w:id="113"/>
    <w:p>
      <w:pPr>
        <w:spacing w:after="0"/>
        <w:ind w:left="0"/>
        <w:jc w:val="both"/>
      </w:pPr>
      <w:r>
        <w:rPr>
          <w:rFonts w:ascii="Times New Roman"/>
          <w:b w:val="false"/>
          <w:i w:val="false"/>
          <w:color w:val="000000"/>
          <w:sz w:val="28"/>
        </w:rPr>
        <w:t>
      ақпараттық жүйелерді пайдалану;</w:t>
      </w:r>
    </w:p>
    <w:bookmarkEnd w:id="113"/>
    <w:bookmarkStart w:name="z123" w:id="114"/>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14"/>
    <w:bookmarkStart w:name="z124" w:id="115"/>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15"/>
    <w:bookmarkStart w:name="z125" w:id="116"/>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16"/>
    <w:bookmarkStart w:name="z126" w:id="117"/>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17"/>
    <w:bookmarkStart w:name="z127" w:id="118"/>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18"/>
    <w:bookmarkStart w:name="z128" w:id="119"/>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119"/>
    <w:bookmarkStart w:name="z129" w:id="120"/>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bookmarkEnd w:id="120"/>
    <w:bookmarkStart w:name="z130" w:id="121"/>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21"/>
    <w:bookmarkStart w:name="z131" w:id="122"/>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22"/>
    <w:bookmarkStart w:name="z132" w:id="123"/>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23"/>
    <w:bookmarkStart w:name="z133" w:id="124"/>
    <w:p>
      <w:pPr>
        <w:spacing w:after="0"/>
        <w:ind w:left="0"/>
        <w:jc w:val="both"/>
      </w:pPr>
      <w:r>
        <w:rPr>
          <w:rFonts w:ascii="Times New Roman"/>
          <w:b w:val="false"/>
          <w:i w:val="false"/>
          <w:color w:val="000000"/>
          <w:sz w:val="28"/>
        </w:rPr>
        <w:t>
      20. Мынадай:</w:t>
      </w:r>
    </w:p>
    <w:bookmarkEnd w:id="124"/>
    <w:bookmarkStart w:name="z134" w:id="12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25"/>
    <w:bookmarkStart w:name="z135" w:id="12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26"/>
    <w:bookmarkStart w:name="z136" w:id="12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27"/>
    <w:bookmarkStart w:name="z137" w:id="12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28"/>
    <w:bookmarkStart w:name="z138" w:id="129"/>
    <w:p>
      <w:pPr>
        <w:spacing w:after="0"/>
        <w:ind w:left="0"/>
        <w:jc w:val="both"/>
      </w:pPr>
      <w:r>
        <w:rPr>
          <w:rFonts w:ascii="Times New Roman"/>
          <w:b w:val="false"/>
          <w:i w:val="false"/>
          <w:color w:val="000000"/>
          <w:sz w:val="28"/>
        </w:rPr>
        <w:t>
      21. Әлеуметтік көмек көрсетуге жұмсалатын шығыстарды қаржыландыру Кербұлақ ауданының бюджетінде көзделген, ағымдағы қаржы жылына арналған қаражат шегінде жүзеге асырылады.</w:t>
      </w:r>
    </w:p>
    <w:bookmarkEnd w:id="129"/>
    <w:bookmarkStart w:name="z139" w:id="130"/>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30"/>
    <w:bookmarkStart w:name="z140" w:id="131"/>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31"/>
    <w:bookmarkStart w:name="z141" w:id="132"/>
    <w:p>
      <w:pPr>
        <w:spacing w:after="0"/>
        <w:ind w:left="0"/>
        <w:jc w:val="both"/>
      </w:pPr>
      <w:r>
        <w:rPr>
          <w:rFonts w:ascii="Times New Roman"/>
          <w:b w:val="false"/>
          <w:i w:val="false"/>
          <w:color w:val="000000"/>
          <w:sz w:val="28"/>
        </w:rPr>
        <w:t>
      22. Мынадай:</w:t>
      </w:r>
    </w:p>
    <w:bookmarkEnd w:id="132"/>
    <w:bookmarkStart w:name="z142" w:id="133"/>
    <w:p>
      <w:pPr>
        <w:spacing w:after="0"/>
        <w:ind w:left="0"/>
        <w:jc w:val="both"/>
      </w:pPr>
      <w:r>
        <w:rPr>
          <w:rFonts w:ascii="Times New Roman"/>
          <w:b w:val="false"/>
          <w:i w:val="false"/>
          <w:color w:val="000000"/>
          <w:sz w:val="28"/>
        </w:rPr>
        <w:t>
      1) алушы қайтыс болған;</w:t>
      </w:r>
    </w:p>
    <w:bookmarkEnd w:id="133"/>
    <w:bookmarkStart w:name="z143" w:id="134"/>
    <w:p>
      <w:pPr>
        <w:spacing w:after="0"/>
        <w:ind w:left="0"/>
        <w:jc w:val="both"/>
      </w:pPr>
      <w:r>
        <w:rPr>
          <w:rFonts w:ascii="Times New Roman"/>
          <w:b w:val="false"/>
          <w:i w:val="false"/>
          <w:color w:val="000000"/>
          <w:sz w:val="28"/>
        </w:rPr>
        <w:t>
      2) алушы Кербұлақ ауданының шегінен тыс тұрақты тұруға кеткен;</w:t>
      </w:r>
    </w:p>
    <w:bookmarkEnd w:id="134"/>
    <w:bookmarkStart w:name="z144" w:id="135"/>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35"/>
    <w:bookmarkStart w:name="z145" w:id="136"/>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36"/>
    <w:bookmarkStart w:name="z146" w:id="137"/>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37"/>
    <w:bookmarkStart w:name="z147" w:id="138"/>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38"/>
    <w:bookmarkStart w:name="z148" w:id="139"/>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39"/>
    <w:bookmarkStart w:name="z149" w:id="140"/>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40"/>
    <w:bookmarkStart w:name="z150" w:id="141"/>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141"/>
    <w:bookmarkStart w:name="z151" w:id="142"/>
    <w:p>
      <w:pPr>
        <w:spacing w:after="0"/>
        <w:ind w:left="0"/>
        <w:jc w:val="both"/>
      </w:pPr>
      <w:r>
        <w:rPr>
          <w:rFonts w:ascii="Times New Roman"/>
          <w:b w:val="false"/>
          <w:i w:val="false"/>
          <w:color w:val="000000"/>
          <w:sz w:val="28"/>
        </w:rPr>
        <w:t>
      23.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42"/>
    <w:bookmarkStart w:name="z152" w:id="143"/>
    <w:p>
      <w:pPr>
        <w:spacing w:after="0"/>
        <w:ind w:left="0"/>
        <w:jc w:val="both"/>
      </w:pPr>
      <w:r>
        <w:rPr>
          <w:rFonts w:ascii="Times New Roman"/>
          <w:b w:val="false"/>
          <w:i w:val="false"/>
          <w:color w:val="000000"/>
          <w:sz w:val="28"/>
        </w:rPr>
        <w:t>
      24.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3"/>
    <w:bookmarkStart w:name="z153" w:id="144"/>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4"/>
    <w:bookmarkStart w:name="z154" w:id="145"/>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145"/>
    <w:bookmarkStart w:name="z155" w:id="146"/>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6"/>
    <w:bookmarkStart w:name="z156" w:id="147"/>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147"/>
    <w:bookmarkStart w:name="z157" w:id="148"/>
    <w:p>
      <w:pPr>
        <w:spacing w:after="0"/>
        <w:ind w:left="0"/>
        <w:jc w:val="both"/>
      </w:pPr>
      <w:r>
        <w:rPr>
          <w:rFonts w:ascii="Times New Roman"/>
          <w:b w:val="false"/>
          <w:i w:val="false"/>
          <w:color w:val="000000"/>
          <w:sz w:val="28"/>
        </w:rPr>
        <w:t>
      біржолғы төлемдер бойынша – күн сайын;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48"/>
    <w:bookmarkStart w:name="z158" w:id="149"/>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49"/>
    <w:bookmarkStart w:name="z159" w:id="150"/>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50"/>
    <w:bookmarkStart w:name="z160" w:id="151"/>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151"/>
    <w:bookmarkStart w:name="z161" w:id="152"/>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52"/>
    <w:bookmarkStart w:name="z162" w:id="153"/>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53"/>
    <w:bookmarkStart w:name="z163" w:id="154"/>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54"/>
    <w:bookmarkStart w:name="z164" w:id="155"/>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