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233c" w14:textId="6402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аудандық мәслихатының 2025 жылғы 26 желтоқсандағы № 53-145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11-тармағымен.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Үштөбе қаласының бюджеті тиісінше осы шешімнің 1, 2 және 3-қосымшаларына сәйкес, оның ішінде 2026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1 892 343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312 812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470 479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1 109 052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1 892 343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Жетісу облысы Қаратал аудандық мәслихатының 21.04.2026 </w:t>
      </w:r>
      <w:r>
        <w:rPr>
          <w:rFonts w:ascii="Times New Roman"/>
          <w:b w:val="false"/>
          <w:i w:val="false"/>
          <w:color w:val="00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Бастөбе ауылдық округінің бюджеті тиісінше осы шешімнің 4, 5 және 6-қосымшаларына сәйкес, оның ішінде 2026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87 214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35 459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51 755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87 214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Жетісу облысы Қаратал аудандық мәслихатының 21.04.2026 </w:t>
      </w:r>
      <w:r>
        <w:rPr>
          <w:rFonts w:ascii="Times New Roman"/>
          <w:b w:val="false"/>
          <w:i w:val="false"/>
          <w:color w:val="00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2026-2028 жылдарға арналған Балпық ауылдық округінің бюджеті тиісінше осы шешімнің 7, 8 және 9-қосымшаларына сәйкес, оның ішінде 2026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72 772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11 493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61 279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72 772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Жетісу облысы Қаратал аудандық мәслихатының 21.04.2026 </w:t>
      </w:r>
      <w:r>
        <w:rPr>
          <w:rFonts w:ascii="Times New Roman"/>
          <w:b w:val="false"/>
          <w:i w:val="false"/>
          <w:color w:val="00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Жолбарыс батыр ауылдық округінің бюджеті тиісінше осы шешімнің 10, 11 және 12-қосымшаларына сәйкес, оның ішінде 2026 жылға келесі көлемдерде бекітілсін: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110 979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19 811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91 168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110 980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Жетісу облысы Қаратал аудандық мәслихатының 21.04.2026 </w:t>
      </w:r>
      <w:r>
        <w:rPr>
          <w:rFonts w:ascii="Times New Roman"/>
          <w:b w:val="false"/>
          <w:i w:val="false"/>
          <w:color w:val="00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2026-2028 жылдарға арналған Ескелді ауылдық округінің бюджеті тиісінше осы шешімнің 13, 14 және 15-қосымшаларына сәйкес, оның ішінде 2026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66 215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21 502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64 516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Жетісу облысы Қаратал аудандық мәслихатының 21.04.2026 </w:t>
      </w:r>
      <w:r>
        <w:rPr>
          <w:rFonts w:ascii="Times New Roman"/>
          <w:b w:val="false"/>
          <w:i w:val="false"/>
          <w:color w:val="00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2026-2028 жылдарға арналған Елтай ауылдық округінің бюджеті тиісінше осы шешімнің 16, 17 және 18-қосымшаларына сәйкес, оның ішінде 2026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51 525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8 814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51 525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Жетісу облысы Қаратал аудандық мәслихатының 21.04.2026 </w:t>
      </w:r>
      <w:r>
        <w:rPr>
          <w:rFonts w:ascii="Times New Roman"/>
          <w:b w:val="false"/>
          <w:i w:val="false"/>
          <w:color w:val="00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2026-2028 жылдарға арналған Тастөбе ауылдық округінің бюджеті тиісінше осы шешімнің 19, 20 және 21-қосымшаларына сәйкес, оның ішінде 2026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76 302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6 228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70 074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76 302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Жетісу облысы Қаратал аудандық мәслихатының 21.04.2026 </w:t>
      </w:r>
      <w:r>
        <w:rPr>
          <w:rFonts w:ascii="Times New Roman"/>
          <w:b w:val="false"/>
          <w:i w:val="false"/>
          <w:color w:val="00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2026-2028 жылдарға арналған Айту би ауылдық округінің бюджеті тиісінше осы шешімнің 22, 23 және 24-қосымшаларына сәйкес, оның ішінде 2026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51 823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10 003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51 823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Жетісу облысы Қаратал аудандық мәслихатының 21.04.2026 </w:t>
      </w:r>
      <w:r>
        <w:rPr>
          <w:rFonts w:ascii="Times New Roman"/>
          <w:b w:val="false"/>
          <w:i w:val="false"/>
          <w:color w:val="00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2026-2028 жылдарға арналған Байшегір ауылдық округінің бюджеті тиісінше осы шешімнің 25, 26 және 27-қосымшаларына сәйкес, оның ішінде 2026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47 911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5 472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47 911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Жетісу облысы Қаратал аудандық мәслихатының 21.04.2026 </w:t>
      </w:r>
      <w:r>
        <w:rPr>
          <w:rFonts w:ascii="Times New Roman"/>
          <w:b w:val="false"/>
          <w:i w:val="false"/>
          <w:color w:val="00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2026-2028 жылдарға арналған Қызылбалық ауылдық округінің бюджеті тиісінше осы шешімнің 28, 29 және 30-қосымшаларына сәйкес, оның ішінде 2028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98 048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4 992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93 056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98 048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Жетісу облысы Қаратал аудандық мәслихатының 21.04.2026 </w:t>
      </w:r>
      <w:r>
        <w:rPr>
          <w:rFonts w:ascii="Times New Roman"/>
          <w:b w:val="false"/>
          <w:i w:val="false"/>
          <w:color w:val="00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шешім 2024 жылдың 1 қаңтарынан бастап қолданысқа енгізіледі.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Қаратал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Әкімжанов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Қаратал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Әкімжанов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Үштөбе қаласының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Жетісу облысы Қаратал аудандық мәслихатының 21.04.2026 </w:t>
      </w:r>
      <w:r>
        <w:rPr>
          <w:rFonts w:ascii="Times New Roman"/>
          <w:b w:val="false"/>
          <w:i w:val="false"/>
          <w:color w:val="ff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1892343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Бастөбе ауылдық округінің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Жетісу облысы Қаратал аудандық мәслихатының 21.04.2026 </w:t>
      </w:r>
      <w:r>
        <w:rPr>
          <w:rFonts w:ascii="Times New Roman"/>
          <w:b w:val="false"/>
          <w:i w:val="false"/>
          <w:color w:val="ff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Балпық ауылдық округінің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Жетісу облысы Қаратал аудандық мәслихатының 21.04.2026 </w:t>
      </w:r>
      <w:r>
        <w:rPr>
          <w:rFonts w:ascii="Times New Roman"/>
          <w:b w:val="false"/>
          <w:i w:val="false"/>
          <w:color w:val="ff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"21" сәуірдегі №58-158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Жолбарыс батыр ауылдық округінің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Жетісу облысы Қаратал аудандық мәслихатының 21.04.2026 </w:t>
      </w:r>
      <w:r>
        <w:rPr>
          <w:rFonts w:ascii="Times New Roman"/>
          <w:b w:val="false"/>
          <w:i w:val="false"/>
          <w:color w:val="ff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"21" сәуірдегі №58-158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Ескелді ауылдық округінің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Жетісу облысы Қаратал аудандық мәслихатының 21.04.2026 </w:t>
      </w:r>
      <w:r>
        <w:rPr>
          <w:rFonts w:ascii="Times New Roman"/>
          <w:b w:val="false"/>
          <w:i w:val="false"/>
          <w:color w:val="ff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Елтай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Жетісу облысы Қаратал аудандық мәслихатының 21.04.2026 </w:t>
      </w:r>
      <w:r>
        <w:rPr>
          <w:rFonts w:ascii="Times New Roman"/>
          <w:b w:val="false"/>
          <w:i w:val="false"/>
          <w:color w:val="ff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Тастөбе ауылдық округінің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Жетісу облысы Қаратал аудандық мәслихатының 21.04.2026 </w:t>
      </w:r>
      <w:r>
        <w:rPr>
          <w:rFonts w:ascii="Times New Roman"/>
          <w:b w:val="false"/>
          <w:i w:val="false"/>
          <w:color w:val="ff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Айтуби ауылдық округінің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Жетісу облысы Қаратал аудандық мәслихатының 21.04.2026 </w:t>
      </w:r>
      <w:r>
        <w:rPr>
          <w:rFonts w:ascii="Times New Roman"/>
          <w:b w:val="false"/>
          <w:i w:val="false"/>
          <w:color w:val="ff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Байшегір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Жетісу облысы Қаратал аудандық мәслихатының 21.04.2026 </w:t>
      </w:r>
      <w:r>
        <w:rPr>
          <w:rFonts w:ascii="Times New Roman"/>
          <w:b w:val="false"/>
          <w:i w:val="false"/>
          <w:color w:val="ff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Қызылбалық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Жетісу облысы Қаратал аудандық мәслихатының 21.04.2026 </w:t>
      </w:r>
      <w:r>
        <w:rPr>
          <w:rFonts w:ascii="Times New Roman"/>
          <w:b w:val="false"/>
          <w:i w:val="false"/>
          <w:color w:val="ff0000"/>
          <w:sz w:val="28"/>
        </w:rPr>
        <w:t>№ 58-158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№53-145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Үштөбе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Бастөбе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Балпық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Жолбарыс батыр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Ескелді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Елтай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Тастөбе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Айту би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Байшегір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Қызылбалық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Үштөбе қаласының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Бастөбе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Балпық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Жолбарыс батыр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№53-145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6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Ескелді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"26" 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bookmarkStart w:name="z6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Елтай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6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Тастөбе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bookmarkStart w:name="z6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Айту би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bookmarkStart w:name="z7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Байшегір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№53-145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7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Қызылбалық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