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2ca2" w14:textId="98e2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Қаратал аудандық мәслихатының 2025 жылғы 22 желтоқсандағы № 52-139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5-тармағымен.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ШЕШТІ: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аудандық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2026 жылға келесі көлемдерде бекітілсін: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11 249 231 мың теңге, оның ішінде: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1 378 289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810 289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1 698 266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7 362 387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11 583 058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33 693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86 500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52 807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367 520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367 520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1 646 210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1 424 346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145 656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Жетісу облысы Қаратал аудандық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57-152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Ауданның жергілікті атқарушы органының 2026 жылға арналған резерві 63 795 мың теңге сомасында бекітілсін. 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аудандық бюджетте аудандық бюджеттен аудандық маңызы бар қаланың, ауылдық округтердің бюджеттеріне берілетін бюджеттік субвенциялар көлемдері 335 861 мың теңге сомасында көзделсін, оның ішінде: 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Үштөбе қаласына 0 теңге;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Бастөбе ауылдық округіне 0 мың теңге;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Балпық ауылдық округіне 44553 мың теңге;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Жолбарыс батыр ауылдық округіне 47709 мың теңге;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Ескелді ауылдық округіне 46470 мың теңге;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 ауылдық округіне 39930 мың теңге;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Тастөбе ауылдық округіне 37640 мың теңге;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Айтуби ауылдық округіне 42280 мың теңге;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Байшегір ауылдық округіне 38466 мың теңге;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Қызылбалық ауылдық округіне 38813 мың теңге.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 жылға арналған аудандық бюджетте аудандық маңызы бар қаланың, ауылдық округтердің бюджеттеріне берілетін ағымдағы нысаналы трансферттер көзделгені ескерілсін, оның ішінде: 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елдi мекендердегі көшелердi жарықтандыру; 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елдi мекендердiң санитариясын қамтамасыз етуге; 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елді мекендерді абаттандыру мен көгалдандыру; 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трансферттерді аудандық маңызы бар қаланың, ауылдық округтердің бюджеттеріне бөлу Қаратал ауданы әкімдігінің қаулысы негізінде айқындалады. 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2026 жылдың 1 қаңтарынан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М.Әкімжанов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2025 жылғы "22" желтоқсандағы №52-139 шешіміне 1-қосымша</w:t>
            </w:r>
          </w:p>
        </w:tc>
      </w:tr>
    </w:tbl>
    <w:bookmarkStart w:name="z4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Жетісу облысы Қаратал аудандық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57-152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 көрсету жағдайында арнайы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үйлерін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-367520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2025 жылғы "22" желтоқсандағы №52-139 шешіміне 2-қосымша</w:t>
            </w:r>
          </w:p>
        </w:tc>
      </w:tr>
    </w:tbl>
    <w:bookmarkStart w:name="z4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5808526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553695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710655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609716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1180565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501977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501977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 көрсету жағдайында арнайы әлеуметтік қызметтер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1173231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708962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509184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509184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509184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539064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539064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458281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354333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354333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354333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-1011243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2025 жылғы "22" желтоқсандағы №52-139 шешіміне 3-қосымша</w:t>
            </w:r>
          </w:p>
        </w:tc>
      </w:tr>
    </w:tbl>
    <w:bookmarkStart w:name="z5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7574636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565190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313247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258567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243567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1220173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516057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516057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 көрсету жағдайында арнайы әлеуметтік қызметтер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524937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524937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260394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179079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3504925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3322166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3322166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3322166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722645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519858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519858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519858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483487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349039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349039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349039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349039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373821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373821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373821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-1066861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