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ec661" w14:textId="d5ec6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аудандық мәслихатының 2024 жылғы 30 желтоқсандағы № 36-114 "Қаратал ауданының Үштөбе қаласы мен ауылдық округтерінің 2025-2027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Қаратал аудандық мәслихатының 2025 жылғы 18 маусымдағы № 45-126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Қаратал аудандық мәслихаты ШЕШІМ ҚАБЫЛДАДЫ: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Қаратал аудандық мәслихатының "Қаратал ауданының Үштөбе қаласы мен ауылдық округтерінің 2025-2027 жылдарға арналған бюджеттері туралы"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36-114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-тармақтары жаңа редакцияда баяндалсын: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2025-2027 жылдарға арналған Үштөбе қаласының бюджеті тиісінше осы шешімнің 1, 2 және 3-қосымшаларына сәйкес, оның ішінде 2025 жылға келесі көлемдерде бекітілсін: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383 146 мың теңге, 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191 847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191 299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383 146 мың теңге;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0 теңге, оның ішінде: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0 теңге;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0 теңге.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2025-2027 жылдарға арналған Бастөбе ауылдық округінің бюджеті тиісінше осы шешімнің 4, 5 және 6-қосымшаларына сәйкес, оның ішінде 2025 жылға келесі көлемдерде бекітілсін: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103 165 мың теңге, оның ішінде: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42 245 мың теңге;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60 920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103 165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0 теңге, оның ішінде: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0 теңге;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0 теңге.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2025-2027 жылдарға арналған Балпық ауылдық округінің бюджеті тиісінше осы шешімнің 7, 8 және 9-қосымшаларына сәйкес, оның ішінде 2025 жылға келесі көлемдерде бекітілсін: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69 529 мың теңге, оның ішінде: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10 482 мың теңге;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59 047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69 529 мың теңге;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0 теңге, оның ішінде: 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0 теңге; 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0 теңге. 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2025-2027 жылдарға арналған Жолбарыс батыр ауылдық округінің бюджеті тиісінше осы шешімнің 10, 11 және 12-қосымшаларына сәйкес, оның ішінде 2025 жылға келесі көлемдерде бекітілсін: 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69 054 мың теңге, оның ішінде: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9 030 мың теңге; 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60 024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69 054 мың теңге; 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0 теңге, оның ішінде: 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0 теңге; 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0 теңге. 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2025-2027 жылдарға арналған Ескелді ауылдық округінің бюджеті тиісінше осы шешімнің 13, 14 және 15-қосымшаларына сәйкес, оның ішінде 2025 жылға келесі көлемдерде бекітілсін: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82 626 мың теңге, оның ішінде: 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16 458 мың теңге; 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66 168 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82 649 мың теңге; 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23 мың теңге; 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23 мың теңге, оның ішінде: 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0 теңге; 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23,0 мың теңге. 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2025-2027 жылдарға арналған Елтай ауылдық округінің бюджеті тиісінше осы шешімнің 16, 17 және 18-қосымшаларына сәйкес, оның ішінде 2025 жылға келесі көлемдерде бекітілсін: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50 460 мың теңге, оның ішінде: 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7 003 мың теңге; 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43 457 мың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50 460 мың теңге; 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0 теңге, оның ішінде: 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0 теңге; 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0 теңге. 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2025-2027 жылдарға арналған Тастөбе ауылдық округінің бюджеті тиісінше осы шешімнің 19, 20 және 21-қосымшаларына сәйкес, оның ішінде 2025 жылға келесі көлемдерде бекітілсін: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47 0341 мың теңге, оның ішінде: 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6 253 мың теңге; 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41 088 мың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47 341 мың теңге; 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0 теңге, оның ішінде: 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0 теңге; 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0 теңге. 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2025-2027 жылдарға арналған Айтуби ауылдық округінің бюджеті тиісінше осы шешімнің 22, 23 және 24-қосымшаларына сәйкес, оның ішінде 2025 жылға келесі көлемдерде бекітілсін: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80 200 мың теңге, оның ішінде: 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5 557 мың теңге; 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74 643 мың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80 200 мың теңге; 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0 теңге, оның ішінде: 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0 теңге; 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0 теңге. 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2025-2027 жылдарға арналған Байшегір ауылдық округінің бюджеті тиісінше осы шешімнің 25, 26 және 27-қосымшаларына сәйкес, оның ішінде 2025 жылға келесі көлемдерде бекітілсін: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53 651 мың теңге, оның ішінде: 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7 289 мың теңге; 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46 362 мың теңге;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53 651 мың теңге; 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0 теңге, оның ішінде: 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0 теңге; 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0 теңге. 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2025-2027 жылдарға арналған Қызылбалық ауылдық округінің бюджеті тиісінше осы шешімнің 28, 29 және 30-қосымшаларына сәйкес, оның ішінде 2025 жылға келесі көлемдерде бекітілсін: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45 612 мың теңге, оның ішінде: 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7 581 мың теңге; 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38 031 мың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45 612 мың теңге; 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0 теңге, оның ішінде: 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0 теңге; 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0 теңге. 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13, 16, 19, 22, 25, 28-қосымшалары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баяндалсын.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1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Қаратал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Әкімжанов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2025 жылғы "18" маусымдағы № 45 - 126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2024 жылғы 30 желтоқсандағы № 36-114 шешіміне 1-қосымша</w:t>
            </w:r>
          </w:p>
        </w:tc>
      </w:tr>
    </w:tbl>
    <w:bookmarkStart w:name="z195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Үштөбе қаласының бюджеті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383146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191847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89552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191299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191299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2025 жылғы "18" маусымдағы № 45 - 126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2024 жылғы 30 желтоқсандағы № 36-114 шешіміне 2-қосымша</w:t>
            </w:r>
          </w:p>
        </w:tc>
      </w:tr>
    </w:tbl>
    <w:bookmarkStart w:name="z198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Бастөбе ауылдық округінің бюджеті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2025 жылғы "18" маусымдағы № 45 - 126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2024 жылғы 30 желтоқсандағы № 36-114 шешіміне 3-қосымша</w:t>
            </w:r>
          </w:p>
        </w:tc>
      </w:tr>
    </w:tbl>
    <w:bookmarkStart w:name="z201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Балпық ауылдық округінің бюджеті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69529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2025 жылғы "18" маусымдағы № 45 - 126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2024 жылғы 30 желтоқсандағы № 36-114 шешіміне 4-қосымша</w:t>
            </w:r>
          </w:p>
        </w:tc>
      </w:tr>
    </w:tbl>
    <w:bookmarkStart w:name="z204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Жолбарыс батыр ауылдық округінің бюджеті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2025 жылғы "18" маусымдағы № 45 - 126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2024 жылғы 30 желтоқсандағы № 36-114 шешіміне 5-қосымша</w:t>
            </w:r>
          </w:p>
        </w:tc>
      </w:tr>
    </w:tbl>
    <w:bookmarkStart w:name="z207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Ескелді ауылдық округінің бюджеті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2025 жылғы "18" маусымдағы № 45 - 126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2024 жылғы 30 желтоқсандағы № 36-114 шешіміне 6-қосымша</w:t>
            </w:r>
          </w:p>
        </w:tc>
      </w:tr>
    </w:tbl>
    <w:bookmarkStart w:name="z210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Елтай ауылдық округінің бюджеті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43457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43457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2025 жылғы "18" маусымдағы № 45 - 126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2024 жылғы 30 желтоқсандағы № 36-114 шешіміне 7-қосымша</w:t>
            </w:r>
          </w:p>
        </w:tc>
      </w:tr>
    </w:tbl>
    <w:bookmarkStart w:name="z213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Тастөбе ауылдық округінің бюджеті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2025 жылғы "18" маусымдағы № 45 - 126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2024 жылғы 30 желтоқсандағы № 36-114 шешіміне 8-қосымша</w:t>
            </w:r>
          </w:p>
        </w:tc>
      </w:tr>
    </w:tbl>
    <w:bookmarkStart w:name="z216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Айтуби ауылдық округінің бюджеті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2025 жылғы "18" маусымдағы № 45 - 126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2024 жылғы 30 желтоқсандағы № 36-114 шешіміне 9-қосымша</w:t>
            </w:r>
          </w:p>
        </w:tc>
      </w:tr>
    </w:tbl>
    <w:bookmarkStart w:name="z219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Байшегір ауылдық округінің бюджеті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2025 жылғы "18" маусымдағы № 45 - 126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2024 жылғы 30 желтоқсандағы № 36-114 шешіміне 10-қосымша</w:t>
            </w:r>
          </w:p>
        </w:tc>
      </w:tr>
    </w:tbl>
    <w:bookmarkStart w:name="z222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Қызылбалық ауылдық округінің бюджеті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