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87489f" w14:textId="a87489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Ескелді ауданы бойынша жайылымдарды басқару және оларды пайдалану жөніндегі 2025-2029 жылдарға арналған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Жетісу облысы Ескелді аудандық мәслихатының 2025 жылғы 24 шілдедегі № 49-145 шешімі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"Жайылымдар туралы" Заңының 8-бабы </w:t>
      </w:r>
      <w:r>
        <w:rPr>
          <w:rFonts w:ascii="Times New Roman"/>
          <w:b w:val="false"/>
          <w:i w:val="false"/>
          <w:color w:val="000000"/>
          <w:sz w:val="28"/>
        </w:rPr>
        <w:t>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Ескелді ауданының мәслихаты ШЕШТІ: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Ескелді ауданы бойынша жайылымдарды басқару және оларды пайдалану жөніндегі 2025-2029 жылдарға арналған жоспары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өткеннен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 Сатанов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аудандық мәслихатының 2025 жылғы 24 шілдедегі № 45-145 шешіміне қосымша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 бойынша 2025-2029 жылдарға арналған жайылымдарды басқару және оларды пайдалану жөніндегі жоспар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Ескелді ауданы бойынша 2025-2029 жылдарға арналған жайылымдарды басқару және оларды пайдалану жөніндегі жоспар (бұдан әрі - Жоспар) "Жайылымдар туралы" Қазақстан Республикасы Заңының (бұдан әрі – Заң) 6-бабының </w:t>
      </w:r>
      <w:r>
        <w:rPr>
          <w:rFonts w:ascii="Times New Roman"/>
          <w:b w:val="false"/>
          <w:i w:val="false"/>
          <w:color w:val="000000"/>
          <w:sz w:val="28"/>
        </w:rPr>
        <w:t>4-1)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"Мемлекеттік статистика туралы" Қазақстан Республикасы Заңының 16-бабының 3-тармағының </w:t>
      </w:r>
      <w:r>
        <w:rPr>
          <w:rFonts w:ascii="Times New Roman"/>
          <w:b w:val="false"/>
          <w:i w:val="false"/>
          <w:color w:val="000000"/>
          <w:sz w:val="28"/>
        </w:rPr>
        <w:t>2)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"Жайылымдарды басқару және оларды пайдалану жөніндегі үлгілік жоспарды бекіту туралы" 2024 жылғы 29 шілдедегі Қазақстан Республикасы Ауыл шаруашылығы министрінің </w:t>
      </w:r>
      <w:r>
        <w:rPr>
          <w:rFonts w:ascii="Times New Roman"/>
          <w:b w:val="false"/>
          <w:i w:val="false"/>
          <w:color w:val="000000"/>
          <w:sz w:val="28"/>
        </w:rPr>
        <w:t>№ 263</w:t>
      </w:r>
      <w:r>
        <w:rPr>
          <w:rFonts w:ascii="Times New Roman"/>
          <w:b w:val="false"/>
          <w:i w:val="false"/>
          <w:color w:val="000000"/>
          <w:sz w:val="28"/>
        </w:rPr>
        <w:t xml:space="preserve"> (Қазақстан Республикасының Әділет министрлігінде 2024 жылы 29 шілдеде № 34831 тіркелген) бұйрығына сәйкес әзірленді.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Жоспар жайылымдарды ұтымды пайдалану, жемшөпке қажеттілікті тұрақты қамтамасыз ету және жайылымдардың тозу процестерін болғызбау мақсатында қабылданады.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Жоспарды әзірлеу кезінде: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Жоспардың 1-қосымшаға сәйкес, өңірдің жер балансының және мемлекеттік жер кадастрының ақпараттық жүйесінің дерекетері;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Жоспардың 2-қосымшасына сәйкес, жайылымдарды геоботаникалық зерттеп-қарау мәліметтері;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осы Жоспардың 3-қосымшаға сәйкес, жайылымдық инфрақұрылым объектілері туралы және ауыл шаруашылығы жануарларын айдап өтуге арналған сервитуттар туралы мәліметтер;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осы Жоспардың 4-қосымшаның 1-кестесіне сәйкес, ауыл шаруашылығы жануарларының иелерін көрсете отырып, оларды сәйкестендіру дерекқорынан алынған ауыл шаруашылығы жануарлары басының саны туралы деректер;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осы Жоспардың 4-қосымшаның 2-кестесіне сәйкес, ауыл шаруашылығы жануарларының түрлері мен жыныстық жас топтары бойынша қалыптастырылған үйірлердің, отарлардың, табындардың саны туралы деректер;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осы Жоспардың 4-қосымшаның 3-кестесіне сәйкес, шалғайдағы жайылымдарда жаю үшін ауыл шаруашылығы жануарлары басының саны туралы мәліметтер;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мал шаруашылығы және өсімдік шаруашылығы статистикасы бойынша ресми статистикалық ақпарат ескеріледі.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Жоспар мынандай қамтиды: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Жоспардың 5-қосымшаға сәйкес,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Жоспардың 6-қосымшаға сәйкес, жайылым айналымдарының қолайлы схемасы;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осы Жоспардың 7-қосымшаға сәйкес,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осы Жоспардың 8-қосымшаға сәйкес,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осы Жоспардың 9-қосымшаға сәйкес,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осы Жоспардың 10-қосымшаға сәйкес,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осы Жоспардың 11-қосымшаға сәйкес, Ескелді ауданының жергілікті жағдайлар мен ерекшеліктерге қарай жеке ауладағы ауыл шаруашылығы жануарларын жаюға, халық мұқтажын қанағаттандыру үшін қажетті жайылымдардың сыртқы мен ішкі шекаралары және алаңдары белгіленген картасы.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Ауданның климаты континентальды. Жазықты жерлерде жылдық атмосфералық жауын-шашынның мөлшері 150-260 мм, таулы аймақтарда 350-550 мм. Қаңтар айында орташа температура –12-16°С, шілде айында +18+23°С.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Жазық жерлерде сары-бурыл жартылай шөлді топырақтар таралған, тау етектерінде ашық қоңыр және қара топырақтар кездеседі.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Ауданда Көксу, Қаратал өзендері ағып жатыр.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109 түрлі өсімдік түрі кездеседі. Ең көп таралған үш тұқымдас: астық тұқымдастары, күрделігүлділер және маревтер.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Шалғындардағы азық қоры пастбищтік кезеңде 180-210 күн бойы пайдаланылады.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1-қосымша</w:t>
            </w:r>
          </w:p>
        </w:tc>
      </w:tr>
    </w:tbl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1-кесте. Ескелді ауданы жайылымдарын жерлердің санаттары бойынша бөлу, мың гектар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округтердің атауы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 жіктеуішінің коды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Жерлер санаттары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Жерлер жиыны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өнеркәсіп, көлік және өзге де ауыл шаруашылығы мақсатындағы емес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ерекше қорғалатын табиғи аумақтардың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 қорының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қорының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босалқы жер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Ақын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47,5096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20,936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21,996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Көкжазық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38 416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3.3002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Төлеңгіт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36,63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33360000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36112,73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441153,6</w:t>
            </w:r>
          </w:p>
        </w:tc>
      </w:tr>
    </w:tbl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Ескелді ауданының жер алаңы 399961,8 га. Аудан бойынша ауыл шаруашылығы мақсатындағы жерлердің алаңы 53312,8 га құрайды.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2-кесте. Елді мекеннің жайылымдарын бөлу, мың гектар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 лер жіктеуішінің коды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мекеннің атауы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дардың жалпы алаңы, мың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алаңдары мен түрлері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жеке ауладағы ауыл ш-ғы жан-ын жаю б-ша халық мұқта жын қан-у ға арналған мың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көпші лік пайдаланатын, мың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шалғайдағы, мың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маусымдық, мың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аридтық, мың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екпе жайылымдар, мың гек 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АқынСара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Аладбергенов а/о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 а/о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 а/о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Жалғызағаш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Жалғызағаш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Көкжазық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Көкжазық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Төлеңгіт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Төлеңгіт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7589,271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3729,949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Ескелді ауданында 11 ауылдық округ және 33 елді мекен бар. Елді мекендердегі жайылымдар алаңы 23544 га. Резервтік жер қорының алаңы 0 га. Ауыл шаруашылығы жануарларын жаю үшін 12 483 гектар жайылым қажет.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3-кесте. Жер учаскесіне құқық белгілейтін және сәйкестендіру құжаттары негізінде меншік иелері мен жер пайдаланушылар туралы мәліметтер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иелерінің, жер пайдаланушылардың 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сәйкестендіру нөмірі/жеке сәйкестендіру нөмірі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кадастрлық нөмірі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дар алаңы, мың гектар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Ақын 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Нагыма Макеновна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601103400460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Акмолдаева Гульмира Ешахановна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641130401572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Еркин Байдикенович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730328300293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03-264-100-216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03-264-100-218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03-264-100-219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350,00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295,00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499,00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Абсаметова Бижамал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590802400854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Наурызбаева Бибигуль Берикболовна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591222401947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Канабатыров Есет Айткожаевич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740808300879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Туганбаева Замзагуль Чукеновна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630902400754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Аманкелди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420211300391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Заманбекұлы Қалиолла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871025302898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Мейрамбай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661105300109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Советханов Еркебулан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920717350938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Сейтхалиева Кульбаршын Сламжановна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570217401329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Боранбай Айсара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870712402826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Нұрәли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830210303029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Бекожанов Ерлан Оразбаевич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801210301674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Сартбаев Санат Садуакасович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670411300121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03-264-100-214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Мейрамгали Камалиевич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590802302374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Шырынкуль Сейдимировна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610914400324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03-264-100-112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57,00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Солтанбекова Кулянда Оразгалиевна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650926401033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03-264-100-121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03-264-101-103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105,14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Жамалхан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561210401133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03-264-100-136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Колдебаева Турсынбала Ермуратовна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551110402700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Чакирова Айымгуль Ракышевна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701023401920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03-264-100-154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03-264-100-155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03-264-100-215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121,90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78,10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Канабатыров Мухтар Сеиткожанович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620606302199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650216401414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Жантасов Токен Орысбаевич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650422302025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 Алтай Канатович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620516300064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 Жақай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801202303311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Бактыбаева Шолпан Кырыкбаевна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721210401841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Масхудэ Рахимовна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660703401944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Марат Раимбекович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671012301520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Дарья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460203400788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1091,83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"Зернопродукт-Р"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040104000584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"Иран-Каз"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040104000584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03-264-100-132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10 841,31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Байдаулетов Е.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930610300406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590807302054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03-264-019-113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Имандосов Д.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570618300483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 Ш.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641108300268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Куракбаев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531010302935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Мухаметжанова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470516401294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Тастабаев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750809301993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03-264-017-274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600524300554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03-264-020-107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03-264-023-116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"Жанатов және К Агрофирма"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100740000560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Бейсенбинов Б.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570618300483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Абдыханова С.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421006400089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03-264-018-588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 а/о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Вегель.В.В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620614301602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Калмыков О.Г.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760903302082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Куджаков Г.Д.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361212301671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Боскинов Б.А.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671107301030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03-264-010-103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Сагымбеков Мирас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920126300136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 М.Б.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761224301482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Икоников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580303300620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Мурзабекова 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521122400774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 А.Б.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610402402917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Баймукушева Алмагул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560130400554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Жексенбинов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480312400487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Усенов.Ж.Т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700901302209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Каримов.А.К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740829300596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Сариева.К.С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670315402767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Байтилеуов.А.К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660627300085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Саурбекова.К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470415401007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Кимадиев.А.К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750225302005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Софин.А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680927301913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Бабашев.О.К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610606302187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Дюсенбинов.А.К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750123300629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Есимов.Н.О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640324300571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Жалел.А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760416302382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Сариева.Ш.А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671115402554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Мадыбекова.А.Б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841216451111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Байгутов.Р.О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741203301890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Андасов.Т.Ч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560815302260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Бекешов.Ж.М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640101307485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Саурбекова.К.К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551201300613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Еркинбеков.Т.С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800423300812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Сариев.С.М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581022301981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Жундыбаев.Д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400512300443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Хасанов.Г.Н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500916301270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Сарсенбаева.Ж.К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530616401589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Ботабаев.Б.А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700817302391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03-264-011-107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Тлеужанов.К.К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610803302435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Аманбаев.Д.Е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801126302408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Байгулов.С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551025300786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Кочербаев.Н.К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491215301585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Калманбетов.З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500514301592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Филипов.В.Д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361013300661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Сейткапаров.Ж.М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810704302240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03-264-008-104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Берликожанов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870415303169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551013301947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Шенгельбаев. С.С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561001401266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Акылбекова.Д.Ж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830606450733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Кабанбаева.К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650111300890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03-264-007-348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Жалғызағаш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Бимуратов Айхан Ертлеуұлы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760127300474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Бимуратов Ертлеу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491208300418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Тлегенқызы Мағинур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430915400763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"Касенов С." / Касенов Санат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801014300918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Бабашұлы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771025303429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Дюсембинова Бигуль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610309400142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Сарсембеков Бахыт Асилханович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650101302941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Баккулова Гулбану Акылбаевна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641026400579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Кайсанова Галия Куанышбаевна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650122400986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Акылбекова Марияш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521110402140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03-264-056-101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Сатбеков Амангелді Молдраимович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591105301121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Сатбеков Молдахмет Молдраимович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701220302349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Сатбеков Молдагали Молдраимович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730119300742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Инкарбеков Шерхан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621023302599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Костаев Ерлан Мырзахметович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681002300767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 Костаева Ляйля Мырзахметовна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641005402977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`Бидайбеков Е` / Бидайбеков Ербол Садыкович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650820300578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Самат Аскарбаевич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740922300680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Тусипбаев Мейрамбек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570501300318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Базарканов Айдын Мазакович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781018300408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Капалов Бейбит Кусаинович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610107300415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Мусанов Рахимжан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630418302139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740907300430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Мусафиров Нюсипхан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510528301849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Мырзакулов Сагдат Аяпбергенович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760110300421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Сарсинбеков Амангелды Имангалиевич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550920300604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Карибаева Акмарал Торебаевна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740924400452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Едил Алжанбаевич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711005300956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03-236-055-176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Канат Газизулы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790815300539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03-236-055-177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Аюбаев Нурбол Мынбаевич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750509300637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03-236-055-178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Байузаков Жомарт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621016301939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03-236-055-179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Есенаманов Алдаберген Досжанович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641016302939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03-264-056-116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Мейрбеков Бакберген Дауенович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510102300487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Абдилдинов Мади Атейбекович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730426300543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Раздыкулы Дауыл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411020402139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03-264-057-231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Стамбеков Адил Абилмажинович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670419301788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Кузетов Мурат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540424301699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03-264-052-378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Тлемисов Кадыр Танатарович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650912300479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03-264-053-131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Тумархан Рахмет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680910302722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Казиза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411020402139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03-264-058-118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Мухамед Сламжанович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560107300186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 Жумахан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540601303444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Асхат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631225301888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Ербол Жумакалымович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721029300982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Жамаубаев Ермуханбет Сейтнурович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641209301525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Ускенбаев Жанат Сагатбекович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630219300428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Онжанов Турдыгул Жумагулович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781006301301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Чильдебаев Асхат Нугметжанович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620710300306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Байченко Николай Егорович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520101302737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Байченко Валентина Константиновна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640906400470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Чильдебаев Багдат 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641209301525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Зарыкбаев Өсербай Турукбаевич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481125300863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Бакишев Салихжан Сейткаримович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530101301344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03-264-057-240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Буйенбаев Таукенбай Мурзабаевич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480705300992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 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841116302202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Мырзакулова Нургул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610628400236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Спанбаев Отарбай Оспанович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550623301455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Чуйбеков Болат Жаксибаевич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581102302171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Адамов Марат Алдибекович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521227300065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Мухамедчинов Сейдали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490505300657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Шәрбан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550502400118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03-263-068-117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Нурлыбаева Асемгул Кабзолдаевна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581211400144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03-264-055-157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Мысыкбаев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821018302913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03-264-127-125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Сатыбалдинова Кулара Абдыманаповна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640611400184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03-264-052-520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 Маман Сейсенбаевич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710905301908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03-264-052-502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 Кадырхан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691207300951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03-264-052-524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 Бота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850106401919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03-264-056-119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Көкжазық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Құнанбай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770101004606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Мырзакерім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690803300433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Ахмадулина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670517400184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Багиспаева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600516401055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Вахитов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840531300943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Городецская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631031400386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Девочкин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600325302386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Джелдогутов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651202300352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Джелдогутов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631028301897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561123300087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801018300117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850405301353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 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931001400088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841205302612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Жубанова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601022401815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Климантович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390101309273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Кукиев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601024302154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Кукиев 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641013300214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470509302862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Кукиев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631015300838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Климантович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75061730209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Климантович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820202302342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03-264-069-124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"Тенлик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181140011363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03-264-069-102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730223303960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03-264-131-111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610105300236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03-264-069-101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Матайбаев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780616302452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Окружко 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531210018503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Окружко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610902400186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03-264-067-104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Поломошнев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510827300290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Поломошнева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620521402183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Потапенко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650823300465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Поломошнев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870308302020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Силимеева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581212400724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Сраилов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811210301953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680225302036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700509303246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03-264-064-284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Ябурова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540520400085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03-264-067-106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7719,89 га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 Құрмаш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700515303142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700123402602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03-264-080-386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4,80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Азамбаев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601220302368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Аульбеков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661119301773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Ришат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650223300700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Байгазинов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711125300289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930423300073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Джабынаев Э.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621014301591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Джабынаев Ю.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580101314622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620325302489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03-264-080-133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03-264-080-134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561216301289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Джабынаев Тулеген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580101314345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03-264-080-212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51,30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Дмитриенко 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601030302088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Джетыбаев 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480616300949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03-264-080-324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03-264-080-435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32,50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Джабынаев 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780804302965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Авдавлетова Ж.И.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410818400356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Еркін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731129302318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Зиновкин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440113400170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Карабеков Есир.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620628300529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Каратушин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560929300412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Купельдиев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600813301965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660319300114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Майер Е.Н.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490521401235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Кулькин И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630222302212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03-264-080-141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03-264-080-335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33,00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Подин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570717301836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03-264-080-242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590724301619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03-264-080-120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4,70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34,66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Саиндильдин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680412303084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690407399013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03-264-080-396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11,50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Сартбаев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790829300351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03-264-080-231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21,60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9,40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431225300540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Сериккулов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881204300320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Черкашина З.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570703401925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03-264-080-109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103-264-080-192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136,5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7,56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50,70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21,71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36,70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 Виктор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831027301853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03-264-080-204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24,95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17,05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 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810502302004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03-264-080-189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Черкашина 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870224400113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03-264-080-104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03-264-080-181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03-264-080-432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20,77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121,67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10,70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78,90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86,30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Тогайбаев 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470225300595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03-264-080-158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03-264-080-299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03-264-080-300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106,95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Цун Раиса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560329400566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Тохан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890501303458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 Капар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360920399024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Савильхан Мерей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660118302867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03-264-080-358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4105,22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Малдыбаева Ж.М.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860901400409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Райманов Н.А.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591017300859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Жайлыбаева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530620402549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Қазанқап Ә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590626300480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Абдулданов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771213302819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К.Н.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560112301766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Е.Н.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540527300047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Аманбаева М.А.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860830400106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550704301336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Б.А.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610410301847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24-264-087-113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Даулетбакова К.Е.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541108401175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24-264-087-113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770905501979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24-264-084-277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Р.А.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830408300546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Баяхметова В.Г.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480113400811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24-264-087-105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500610302473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24-264-087-104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720814302438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Бутримов В.П.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360413300752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24-264-080-241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Божыхан 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810203303136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Демесинова Г.С.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551103400092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Р.Ж.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510925400963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Е.С.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690218301987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Дуркумбеков Г.А.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511221400067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Джакамбаева У.Ж.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620111402769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Даурембеков А.Т.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760420302592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Мырзакулова Ш.Б.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770703400929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Усанов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700922301969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Кудеринова Т.С.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650210402594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 А.Ш.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570405302441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Серикбаева С.В.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721111400092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Сапыжанов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430401350085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Кызылбаева А.Ш.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631223400092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Панов А.А.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560218300586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24-264-084-212,213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Жакаев С.Р.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530301302895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Жайлыбаева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530620402549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 С.С.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660811301717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Кулембаева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481101300248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Заманбекова К.Н.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591010400788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24-264-064-471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Заманбеков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560712301391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Заманбекова Р.Т.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571026401551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24-264-084-307, 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Райманов Н.А.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591017300859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084-551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Исагалиев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411019300257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24-264-084-252,348,246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580119301649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Қазанқап Ә.С.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590626300480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1096,94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Кызылбаев Т.З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390527300331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Лазаренко Н.П.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740905302595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Макипбеков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621214300520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Кудеринова М.Б.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650210402594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Рарий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561126301349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24-264-085-105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В.А.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550313300540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660101315886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721107303297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Жумалихан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760423303091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Чукенов С.Б.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750921302782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Хметов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610414301889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Хметов К.К.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580624301575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"Төлеген" төлеген Х.Ғ.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930208300936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24-264-084-445,446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"Орман Текели"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 211140036753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24-264-085-101,124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10991,14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Талғат Қажымханұлы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710606300356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017-088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Қаңтарбаева Ардақ Тәңірбергенқызы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491112400117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Таңат Құлатайұлы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651221301434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Жақыпбеков Нұрлан Жақыпбекұлы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670612300096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Жантасова Майра Ахметқызы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490702400171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Стауб Нина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480228401569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Құдайбергенова Шолпан Құдайбергенқызы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510115400088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Нүкенов Сырым Сағынышұлы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750312303452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Дәуешова Гүлдана Тұрсынғалиқызы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640613402266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Сүлейменова Гүлбайра Амангелдіқызы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631006400064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Усебаев Көпжасар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450101304759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Бақышбаев Ғалым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640901301693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Әлімханы Жұмағұл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601207402363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Әбдібекова Ардақ Әлсейітқызы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670714402325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Әлібаев Қуаныш Оқасұлы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750115302413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 Нұржан 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711123300099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Аяпбергенова Нұрсағила Сапарғалиқызы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400515403798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Әселбаев Биахмет Тоқжігітұлы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460520300478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Құлахметова Ақжолтай Рыскелдіқызы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430801400080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Бекова Алтынай Купесовна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611006401895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Зейнелбек Базарбек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730418303297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Көбелекова Мейізхан Сиқымбайқызы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620429400117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Құлахметов 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500121300101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Нүсіпова Бақыт Ахметқызы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580210400265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Кирикбаева Нурзия Бекеновна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560315403801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Қалибаева Жұмагүл Жұмағұлқызы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471020401974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Қаңтарбаева Ардагүл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520926400089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Ерленова Ризахан Батталғазинқызы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490407401067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Әбіғали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410628300842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Ермұхамбетов Берліқожа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370405300384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Айтқазы Құлатхан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800210403515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Айнабеков Барлыбек Самұратұлы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580916301760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Түктубаев Айдын Төлепбергенұлы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680401303849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Дүйсенбинов Орынғали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530613300697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Садақбаев Бектас Байтасұлы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740203300512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Қораласова Гүлжан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430101406437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Ғалымов Елубай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520811300601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Асубеков Марат Болатайұлы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600701303506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Жетпісбай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460303300319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Қазанбаев Біржан Омарұлы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671112301157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Тұрысбеков Бейбітхан Советбекұлы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610816300747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Далабаев Талғат Ермұхамбетұлы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670624301891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Ойшыбаев Ұнабек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371026300218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Бодаубаев Абай Мырзағалиұлы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750122300485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Дария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500110401127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Нұрасылов Жақан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610913301931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Өтетілеуова Айгүл Зейнелғалиқызы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730418400070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Дәрменбеков 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490528301148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Жұмағазы Дәлей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610407302437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Бейсетбай Дантайұлы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570928301675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Сахариев 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610309301838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Ешмұханбетова Айжан Айдарбекқызы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790331401037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Сайлаубек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500325301595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Бейсенбай Дантайұлы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501116301046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Өтегенов Ақжолтай Дәуітұлы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440626300113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Нұрсерік Қанелұлы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710428302251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Еңсебаев Қуат Кірікбайұлы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750225300495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Құнанбаева Оралхан Байғалиқызы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560210401248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Қанбатыров Талғат Айтқожаұлы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581209301521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Намазбаев Сатарбай Сәкенұлы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460502300767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Ақжолова Күлсімхан Айсақызы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570328400126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Намазбаев Байдүйсен Сәрсембайұлы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510806300315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Рақышов Нұрсұлтан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600704301885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Левицкая Валентина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510103402158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Баймұханов Сәбит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500305302118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Түменбаев Р.Е.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570421400190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Жырғалбаев Мәлік Мәкенұлы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690823300086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 Жантас Сағындықұлы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781008300188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Шалқыбаев Ерлан Байғұрманұлы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Нүсіпов Марат 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641101300202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621115302417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Беделова Ырыс Үмбетбайқызы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560102404891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Отыншинов Берік Смағұлұлы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710213300105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Күдербаев Қайрат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571107300051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Доматаев Қуаныш Шәрібайұлы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740223300284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Күмісбеков Дінмұхамед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740308300137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Дәрменбекова Тұрсынжамал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220115400018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Жарахмет Ерденбек Иманбекұлы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590418302208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Керейбаева Ұлтай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490115402664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Жайсанбаев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681101300577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Мамажанов Мәлік Айтқожинұлы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491004301240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Асубеков Шаған Болатайұлы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660731301603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Калачев Виталий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720502301989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Атықан Әуелханұлы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590109302377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Кәрімжанов Ерлан Есбатырұлы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620223303016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Асылбаева Меруерт Баяхметқызы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880821401228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Күмісбекова Гүлжәмилә Хамзанқызы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540716401237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Құмартай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510610301175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Диханбаев Сағдат Асымұлы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800917302524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Әлібек Жәнібекұлы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901102300065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Қошқарбаев Еспай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531015301101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Думанбаев Қоблан Сәскебайұлы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620621300668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284.30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 Қанағат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515013301305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Дүзгенбаев Тоқтамыс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450820301207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Тоқтарбаев Әбілхан Әбуғалиұлы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530601301065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510409301741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Сұлтанғұлов Алмас Ерсиікұлы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760213300520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Нүсіпов Марат Рғалбекұлы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650627300618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Сәрсенбаев Қуат Жамақұлы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591011301715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Ернұр Амангелдіұлы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381128400171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Чапай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420507300608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Биғалиев Артығали Тұрсынғалиұлы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610922302254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Сүлейов Бақытжан Сүлейұлы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761016300522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Шаумаров Жансейіт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500305300101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Кірікбаев Бақдәулет Бекенұлы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540120300123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Тоқтарбаева Алтай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400119400047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Бабаев Ермек Қадырханұлы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720117300175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Ешмұхамбетов Мэлс Қожахметұлы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770320302253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Құрманбекова Маруа Бәшімқызы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470118400084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Байғарашева Күлдана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441113400183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Чалтабаев Абайхан Әбенұлы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640424300761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Ермұханбетов Бағлан Берліқожаұлы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600104302245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Жабықбаев Хахарман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940140000078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Бейсенбек Дантайұлы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631205302311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Жармұхаметов Ерлан Алматайұлы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660115300488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Ахамбаев Амангелді Жамбайұлы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520610300639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Садықов Құрман Шорманұлы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490413301102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Бақбаев Қанат Медетұлы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670921300779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Темірбек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310101304288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Мұқышев Қуаныш Сейітұлы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500901303206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Қанаев Бекет Қайратұлы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240615301030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Шалтабаева Сәкен Төлеубекқызы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490318400134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Ахимбеков Әбілхан Әлкенұлы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480501300507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Матай Сыршыбек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490315302980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Құлахметов Елеубек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500121300102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Көбегенова Күләш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400910402360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Оренбаев Бақытбек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580904301389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Дусенбаева Дамет Игубаевна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600418401220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Әділбекова Раушан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460328400889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Нұрлан Мырзағалиұлы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601229300073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Тұрғанбаев Елеусіз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510514400047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Сарқытбеков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710515300157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Шабанбаев Айдын Шабанбаевич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660412302558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103-520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Ешмұханбетов Бірлес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510108300053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Арман Өміртайұлы.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710904300589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Жырғалбаева Эльмира Мәкенқызы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720405400098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Сүлейменұлы Темірғалиев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670729300884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15290.21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700901303534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24-264-092-117, 24-264-092-170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Жандарбек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690117300127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Сарсеков Идрис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610225300982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Кесслер Петр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661016301926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720906400418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24-264-092-174, 24-264-092-175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Копабаев Нуртилеу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561103301313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24-264-093-102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Ертай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510423301539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24-264-129-120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Ожаров Саят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600730302040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24-264-092-133, 24-264-092-166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Калбергенов Маулембай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481104300234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Новаев Камбар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770514302189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Карлыгаш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380308400296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 Темирбек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621216302344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Шакбакбаев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670724301092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0,12678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Артыкбаев Жангали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631111300423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0,06396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Коломыцева Любовь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941112301729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Ныйязхан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470112300431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Найзабекова Кулай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540920400268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24-264-091-188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Кайракбаев Бакытбек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691105300104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Хахарман Бейбитхан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721101399010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24-264-091-167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Тарыбаев Бакберген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491109300411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700716300623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24-264-093-105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Колбаев Жакыпбай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590121300801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Хахарман Бригад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600101320207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Калдибеков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630508302198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Колбаев Жалгасбай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530110300692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Хатира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500630300129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Абен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571029300573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0,71675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 Айнаш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741222402541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24-264-062-154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Койгельдинов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661211300610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680124300911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24-264-091-170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Жанталинов Торгай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431214300015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Салагаев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721109300045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24-264-091-193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Есимхан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640428300387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Галиакпар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550320301517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 Ескали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600421300480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Ганипа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470501404580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931011300432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"Тельман", глава Тайжанов Абен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571029300573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24-264-129-121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"Актам и Р", глава Хакимулы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570314302020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Байтугусова Кульшара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600407400183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24-264-094-147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Карамулдинова Кульсин Омаровна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371105400055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24-264-088-146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 Танырбергенович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Эмма Калымтаевна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450716400091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Башчибаев Мухамедгали Джумашевич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580712300081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24-264-088-348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Есимжанов Мухит Айтмухамбетович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610614300683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Кабдыбек Жексенбекович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600207300863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Кайсар Кабдыбекович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831220300666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Султанбек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580801300463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24-264-092-193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Амангельди Мендыханович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510508300751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24-264-093-106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Бельгужанов Аманбай Мухамадиевич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470624300544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24-264-093-104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Төлеңгіт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Тулендиева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580914401210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Турусбеков Т.Н.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570302300319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075-162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Кудеринова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371010300716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075-183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Тукебаев Б.С.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670413300162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Есимжанов Мухит Айтмухамбетович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610614300683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Есимжанов Мухит Айтмухамбетович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610614300683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Кайсар Кабдыбекович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831220300666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Тарыбаев Махат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730702302045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Тарыбаев Махат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730702302047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Чайкова Нургуль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680718402016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1833,62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Шалимбетова Куляйхан Аубакировна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560620400560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Кульмайра Сарыбаевна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460801400175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Кульмайра Сарыбаевна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480719300249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Кабдыбек Жексенбекович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940514300032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Кульмайра Сарыбаевна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570102300468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Джакупбаев Мурат Култаевич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371105400055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Амир Арманулы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371105400055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Бадигулов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590319402256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Нуржигитов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580712300081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Cыбанбаева 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580801300463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Жексембеков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571014400835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Балабаева Дянанур Дямушитовна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720302302104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 Гульнара Мурзагалиевна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541106300081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Есенгельды Байбатырович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460816301227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Шалкар Айтбекович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720302302098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Шалкар Айтбекович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720302302098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Кайынбаев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541116300253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570307300902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530115401576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Кожанберди Бейсенбай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621023302331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Касабаев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740227300800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Джакупбаева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510205402173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Джакупбаева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510205402174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Дюсеков А.Е.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541106300080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Жунис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Нусупбаева Хасият Маликовна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Андасбаева Мухтарбала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580914401210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Андасбаева Мухтарбала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580914401210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371010300716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700212303102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4574,52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Хильниченко Виктор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510804301184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24-264-047-196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24-264-047-197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24-264-047-228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24-264-047-229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24-264-047-230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24-264-048-108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24-264-048-114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24-264-048-118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24-264-051-101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24-264-047-172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24-264-047-181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24-264-047-191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24-264-047-193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24-264-047-194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24-264-051-102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24-264-123-105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24-264-131-116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287,74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48,40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1941,55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156,38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55,75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2915,00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 Хильниченко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980940001386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24-264-047-276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24-264-047-281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24-264-047-288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24-264-025-564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24-264-126-112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24-264-047-283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24-264-047-272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24-264-123-115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24-264-214-105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24-264-039-105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24-264-048-136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24-264-047-285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81,25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144,60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133,43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182,02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54,85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13,75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209,26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293,27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110,42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198,18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Бактияр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610111301207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Саргалдаков Жанатбек Садвакасович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590314302421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Гук-сен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24-264-050-138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Сакеев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24-264-050-146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Алексеева Наталья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811104400658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 Дулатбек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24-264-039-102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Ноян Оразбакеевич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810605302381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Карамулдинов Серик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581024300111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24-264-047-114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24-264-047-115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12,43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Курмангали Мухаметович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420108300351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Медведева Багдат Медетбековна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720613302039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24-264-030-384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Сейдахметова Рая Дузбаевна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790124401715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Сегизсаринова К.К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550323301236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Жексенова Кульдана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500201400925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24-264-048-120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 Виктор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740302301013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24-264-125-102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Терещенко Инесса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681231400898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24-264-030-414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Хильниченко М.И.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580501404251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24-264-047-172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Лисовой 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501028301345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24-264-028-110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680121300058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24-264-080-221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Абдрашев Ерназар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481022300398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 Танырбергенович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660628300111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24-264-047-105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Малдыбеков Бауыржан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4455220033378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Бейсенгали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510405301501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Раимханов Тулепберген Азамбаевич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410116300908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24-264-027-106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Сманкулов Жанбол Балтабаевич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710212301792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24-264-047-110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Саламбаева Асият Юнусовна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531117400530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Уркимбаева Гулпаран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511214013230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24-264-029-117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Даубаева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24-264-050-131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Ахметұлы Қиса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791014303581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24-264-029-120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24-264-029-122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16,70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 Алимсеит Алимгазиевич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500113300029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24-264-048-130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Жікейұлы Әділбек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Астыбаев Муса Байгалиевич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Кумарбаев Евгений Амангельдиевич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670518302536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24-264-048-131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24-264-123-112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57,70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Зікірия Құрманұлі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650121302772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24-264-027-123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Ермухан Иманбаевич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391110301890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24-264-028-103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24-264-028-108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24-264-049-105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89,50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Кромм Татьяна Гавриловна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480101415353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Самалбаев Омирсерик Онербаевич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540111301678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24-264-026-105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Куракбаев Калибек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381005301520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24-264-025-434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Принбеков Канат Усенович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730721300051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Дилдабекова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560501404642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Акбердиев Курбанхан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630502302204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Жалелхан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590825302356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24-264-029-126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Тойшинов Азамат Турсунович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560330301731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Ергали Байоразович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680729300485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Кунтай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400201402623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Тынысбаев Токен Байгебаевич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381109300716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24-264-026-101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Бельгужанов Аманбай Мухамадиевич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470624300544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24-264-093-104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Тауекелов Ермек Иргебаевич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690919402000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Суанбеков Нурмагамбет Жумаканович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670422300924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24-264-025-265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24-264-025-266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44,80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 Антонида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541230400725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24-264-025-146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24-264-025-147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24-264-025-148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24-264-025-149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8,10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14,30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11,25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Золотарев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24-264-116,102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ЗАО Алматы-Болашак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001140002943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24-264-048-106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Казына Инвест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070440001758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24-264-109-134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 Габитов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000000000182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24-264-029-103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"Кайнар Сауда ЛТД"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020440003061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24-264-048-103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 Церковь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111245650016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24-264-003-264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"юго-восточная региональная инспектура по сортоиспытанию сельскохозяйственных культур"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000640005309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24-264-047-107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8891,8</w:t>
            </w:r>
          </w:p>
        </w:tc>
      </w:tr>
    </w:tbl>
    <w:bookmarkStart w:name="z3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4-кесте. Жайылымдарды бөлу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 жіктеуішінің коды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мекеннің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жануарлары үшін қажетті жайылым алаңы, мың гектар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Көпші лік пайдаланатын жайылымдардың алаңы, мың гектар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Шалғайдағы жайылымдардың алаңы, мың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Жылқылар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лер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 а/о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Жалғызағаш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Жалғызағаш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Көкжазык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Көкжазык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4105,22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Төлеңгіт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5752,987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4105,22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2-қосымша</w:t>
            </w:r>
          </w:p>
        </w:tc>
      </w:tr>
    </w:tbl>
    <w:bookmarkStart w:name="z30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мәліметтері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Табиғи азықтық алқаптардың жіктемесі бойынша және түсініксөз бойынша шифрлар, күні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Контурлар мен сипаттамалар нөмірі (жақша ішінде)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Табиғи азықтық алқаптар типтерінің (айырмаларының, түрлендірулерінің) жер бедеріне топыраққа байланыстырылған атауы. Басқа жерлер мен алқаптардың атауы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Алқап түрі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Контурдағы пайыздық қатынас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мың гектар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Заманауи пайдаланылуы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түсімділік, гектарына центнерден (зерттеп-қарау жылы)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жыл ішінде желінетін өсімдіктердің түсімділігі: құрғақ массаның гектарына центнерден, азық бірлігінің гектарына центнерден, қорытылатын протеиннің гектарына килограмм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маусымдар бойынша жайылымдық азық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шабындық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шабылатын жайылым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3-қосымша</w:t>
            </w:r>
          </w:p>
        </w:tc>
      </w:tr>
    </w:tbl>
    <w:bookmarkStart w:name="z30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Жайылымдық инфрақұрылым объектілері туралы және ауыл шаруашылығы жануарларын айдап өтуге арналған сервитуттар туралы мәліметтер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Жайылымдық инфрақұрылым объектілері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істеп тұрған жайылым дық инфрақұры лым объектілері нің саны, бірлік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Құрылысты (реконструкцияны) талап ететін, бірліктер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 дығы, кило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мың шаршы метр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Суландыру құрылысжайлары (ұңғымалар, құбырлы және шахталы құдықтар, апандар)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ұңғыма 3 құбырлы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құбырлы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Құрылысжайлар, көпірлер, жолдар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айдайтын жолдар, малды аялдатуға арналған алаңдар мен суат алаңдары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Қойларды тоғытуға арналған ыдыстар, қоралар және қоршалған жерлер, жайылымдардың қоршаулары, шарбақтар (оның ішінде электрлі шарбақтар), ауыл шаруашылығы жануарларын қоршап-бөлшектеп жаюға арналған қашалар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жануарларын ветеринариялық емдеуге арналған өткелектер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 және жылу энергиясымен қамтамасыз етуге арналған құрылысжайлар мен объектілер, жаңартылатын және баламалы энергия көздері пайдаланылатын объектілер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 (74 СЭС, 132 генератор, 4 орталықтандырылған)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Сумен жабдықтау объектілері және тіршілікті қамтамасыз етудің басқа да түрлері, персоналдың маусымдық тұруына арналған құрылысжайлар және жайылымдарды күтіп-ұстау мен пайдалану үшін қажетті өзге де мүлік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 маусымдық тұруға арналған ғимараттар, 94 тұрғын үй, 74 құдық.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Ескертпе: Жайылым пайдалану маусымдарына байланысты, ауа-райы жағдайларына, жайылымдық жемшөптің ерекшеліктеріне қарай, бір ауыл шаруашылығы жануарына орташа тәуліктік су тұтыну нормасы келесідей болады: </w:t>
      </w:r>
    </w:p>
    <w:bookmarkEnd w:id="97"/>
    <w:bookmarkStart w:name="z3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және жылқылар, түйелер үшін – 45-60 литр;</w:t>
      </w:r>
    </w:p>
    <w:bookmarkEnd w:id="98"/>
    <w:bookmarkStart w:name="z3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1-2 жас аралығындағы жас мал үшін – 25-35 литр; </w:t>
      </w:r>
    </w:p>
    <w:bookmarkEnd w:id="99"/>
    <w:bookmarkStart w:name="z30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жасқа дейінгі жас мал үшін – 10-15 литр; </w:t>
      </w:r>
    </w:p>
    <w:bookmarkEnd w:id="100"/>
    <w:bookmarkStart w:name="z3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қойлар мен ешкілер үшін – 3-5 литр, қозылар үшін – 1-2 литр.</w:t>
      </w:r>
    </w:p>
    <w:bookmarkEnd w:id="1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4-қосымша</w:t>
            </w:r>
          </w:p>
        </w:tc>
      </w:tr>
    </w:tbl>
    <w:bookmarkStart w:name="z31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1-кесте. Ауыл шаруашылығы жануарларының иелерін көрсете отырып, олардың саны туралы деректер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объектілердің жіктеуіші бойынша кенттің, ауылдың, ауылдық округтің коды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Кенттің, ауылдың, ауылдық округтің атауы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Иесінің типі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Иесінің бизнес сәйкестендіру нөмірі/ жеке сәйкестендіру нөмірі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тұлғалардың аты, әкесінің аты (бар болса), тегі немесе заңды тұлғалардың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басының саны, бас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Жылқылар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Түйелер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Жалғызағаш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Кокжазык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және ш\қ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а\тұрғындар,ш\қ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Төлеңгіт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Карабұлақ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меншік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1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2-кесте. Ауыл шаруашылығы жануарларының түрлері мен жыныстық жас топтары бойынша қалыптастырылған үйірлердің, отарлардың, табындардың саны туралы деректер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объектілердің жіктеуіші бойынша кенттің, ауылдың, ауылдық округтің коды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Кенттің, ауылдың, ауылдық округтің атауы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Үйірлердің, отарлардың, табындардың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Жылқылар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Түйелер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бұқалар Бұқалар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сиырлар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қашарлар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бұқашықтар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 лар және ешкі лер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 (тоқтылар, шыбыштар)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 (еркек тоқтылар , текешіктер)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айғырлар, биелер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түйелер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Сара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 а/о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Жалғызағаш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Көкжазық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Жетісу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1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 кесте. Шалғайдағы жайылымдарда жаю үшін ауыл шаруашылығы жануарлары басының саны туралы мәліметтер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объектілердің жіктеуіші бойынша кенттің, ауылдың, ауылдық округтің коды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Кенттің, ауылдың, ауылдық округтің атауы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басының саны, бас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Жылқылар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Түйелер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ауладағы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тауарын өндірушілер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ауладағы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тауарын өндірушілер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ауладағы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 ғы тауа рын өндірушілер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ауладағы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тауарын өндірушілер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Ақын Сара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Бақтыбай а/о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Жалғызағаш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Көкжазық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5-қосымша</w:t>
            </w:r>
          </w:p>
        </w:tc>
      </w:tr>
    </w:tbl>
    <w:bookmarkStart w:name="z3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106"/>
    <w:bookmarkStart w:name="z31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38862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6-қосымша</w:t>
            </w:r>
          </w:p>
        </w:tc>
      </w:tr>
    </w:tbl>
    <w:bookmarkStart w:name="z32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108"/>
    <w:bookmarkStart w:name="z3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63627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7-қосымша</w:t>
            </w:r>
          </w:p>
        </w:tc>
      </w:tr>
    </w:tbl>
    <w:bookmarkStart w:name="z32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111"/>
    <w:bookmarkStart w:name="z32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21463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8-қосымша</w:t>
            </w:r>
          </w:p>
        </w:tc>
      </w:tr>
    </w:tbl>
    <w:bookmarkStart w:name="z328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14"/>
    <w:bookmarkStart w:name="z3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55499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9-қосымша</w:t>
            </w:r>
          </w:p>
        </w:tc>
      </w:tr>
    </w:tbl>
    <w:bookmarkStart w:name="z3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18"/>
    <w:bookmarkStart w:name="z3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9723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10-қосымша</w:t>
            </w:r>
          </w:p>
        </w:tc>
      </w:tr>
    </w:tbl>
    <w:bookmarkStart w:name="z33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20"/>
    <w:bookmarkStart w:name="z33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68707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Ескелді ауданы бойынша 2025-2029 жылдарға арналған жайылымдарды басқару және оларды пайдалану жөніндегі жоспарға 11-қосымша</w:t>
            </w:r>
          </w:p>
        </w:tc>
      </w:tr>
    </w:tbl>
    <w:bookmarkStart w:name="z340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Ескелді ауданының жергілікті жағдайлар мен ерекшеліктерге қарай жеке ауладағы ауыл шаруашылығы жануарларын жаюға, халық мұқтажын қанағаттандыру үшін қажетті жайылымдардың сыртқы мен ішкі шекаралары және алаңдары белгіленген картасы</w:t>
      </w:r>
    </w:p>
    <w:bookmarkEnd w:id="123"/>
    <w:bookmarkStart w:name="z34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