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a46190" w14:textId="7a4619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Ескелді ауданының жерлерін аймақтарға бөлу жобасын (схемасын)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Жетісу облысы Ескелді аудандық мәслихатының 2025 жылғы 24 шілдедегі № 49-143 шешімі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8-бабының </w:t>
      </w:r>
      <w:r>
        <w:rPr>
          <w:rFonts w:ascii="Times New Roman"/>
          <w:b w:val="false"/>
          <w:i w:val="false"/>
          <w:color w:val="000000"/>
          <w:sz w:val="28"/>
        </w:rPr>
        <w:t>2-тармағына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Республикасындағы жергілікті мемлекеттік басқару және өзін-өзі басқару туралы" Қазақстан Республикасының Заңының 6-бабы 1-тармағының </w:t>
      </w:r>
      <w:r>
        <w:rPr>
          <w:rFonts w:ascii="Times New Roman"/>
          <w:b w:val="false"/>
          <w:i w:val="false"/>
          <w:color w:val="000000"/>
          <w:sz w:val="28"/>
        </w:rPr>
        <w:t>13)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Ескелді ауданының мәслихаты ШЕШІМ ҚАБЫЛДАДЫ: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Ескелді ауданының жерлерін аймақтарға бөлу жобасы (схемасы) қосымшаға сәйкес бекітілсін.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оның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Мәслихат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Қ. Сатанов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шешіміне 1-қосымша 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Ескелді ауданы Ақын Сара ауылдық округінің жерлерін аймақтарға бөлу схемасы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шешіміне 2-қосымша </w:t>
            </w:r>
          </w:p>
        </w:tc>
      </w:tr>
    </w:tbl>
    <w:bookmarkStart w:name="z1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Ескелді ауданы Алдабергенов ауылдық округінің жерлерін аймақтарға бөлу схемасы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3-қосымша</w:t>
            </w:r>
          </w:p>
        </w:tc>
      </w:tr>
    </w:tbl>
    <w:bookmarkStart w:name="z1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Ескелді ауданы Бақтыбай ауылдық округінің жерлерін аймақтарға бөлу схемасы</w:t>
      </w:r>
    </w:p>
    <w:bookmarkEnd w:id="7"/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4-қосымша</w:t>
            </w:r>
          </w:p>
        </w:tc>
      </w:tr>
    </w:tbl>
    <w:bookmarkStart w:name="z2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Ескелді ауданы Жалғызағаш ауылдық округінің жерлерін аймақтарға бөлу схемасы</w:t>
      </w:r>
    </w:p>
    <w:bookmarkEnd w:id="9"/>
    <w:bookmarkStart w:name="z2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шешіміне 5-қосымша </w:t>
            </w:r>
          </w:p>
        </w:tc>
      </w:tr>
    </w:tbl>
    <w:bookmarkStart w:name="z2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Ескелді ауданы Қайнарлы ауылдық округінің жерлерін аймақтарға бөлу схемасы</w:t>
      </w:r>
    </w:p>
    <w:bookmarkEnd w:id="11"/>
    <w:bookmarkStart w:name="z2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шешіміне 6-қосымша </w:t>
            </w:r>
          </w:p>
        </w:tc>
      </w:tr>
    </w:tbl>
    <w:bookmarkStart w:name="z2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Ескелді ауданы Қарабұлақ ауылдық округінің жерлерін аймақтарға бөлу схемасы</w:t>
      </w:r>
    </w:p>
    <w:bookmarkEnd w:id="13"/>
    <w:bookmarkStart w:name="z2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998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7-қосымша</w:t>
            </w:r>
          </w:p>
        </w:tc>
      </w:tr>
    </w:tbl>
    <w:bookmarkStart w:name="z3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Ескелді ауданы Қаратал ауылдық округінің жерлерін аймақтарға бөлу схемасы</w:t>
      </w:r>
    </w:p>
    <w:bookmarkEnd w:id="15"/>
    <w:bookmarkStart w:name="z3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шешіміне 8- қосымша </w:t>
            </w:r>
          </w:p>
        </w:tc>
      </w:tr>
    </w:tbl>
    <w:bookmarkStart w:name="z3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Ескелді ауданы Көкжазық ауылдық округінің жерлерін аймақтарға бөлу схемасы</w:t>
      </w:r>
    </w:p>
    <w:bookmarkEnd w:id="17"/>
    <w:bookmarkStart w:name="z3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9-қосымша</w:t>
            </w:r>
          </w:p>
        </w:tc>
      </w:tr>
    </w:tbl>
    <w:bookmarkStart w:name="z3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Ескелді ауданы Қоңыр ауылдық округінің жерлерін аймақтарға бөлу схемасы</w:t>
      </w:r>
    </w:p>
    <w:bookmarkEnd w:id="19"/>
    <w:bookmarkStart w:name="z3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10-қосымша</w:t>
            </w:r>
          </w:p>
        </w:tc>
      </w:tr>
    </w:tbl>
    <w:bookmarkStart w:name="z3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Ескелді ауданы Сырымбет ауылдық округінің жерлерін аймақтарға бөлу схемасы</w:t>
      </w:r>
    </w:p>
    <w:bookmarkEnd w:id="21"/>
    <w:bookmarkStart w:name="z4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11-қосымша</w:t>
            </w:r>
          </w:p>
        </w:tc>
      </w:tr>
    </w:tbl>
    <w:bookmarkStart w:name="z4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Ескелді ауданы Төлеңгіт ауылдық округінің жерлерін аймақтарға бөлу схемасы</w:t>
      </w:r>
    </w:p>
    <w:bookmarkEnd w:id="23"/>
    <w:bookmarkStart w:name="z4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