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190" w14:textId="7a46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24 шілдедегі № 49-143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ауданының жерлерін аймақтарға бөлу жобасы (схемасы) қосымшаға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Ақын Сара ауылдық округінің жерлерін аймақтарға бөлу схемасы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Алдабергенов ауылдық округінің жерлерін аймақтарға бөлу схемасы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Бақтыбай ауылдық округінің жерлерін аймақтарға бөлу схемасы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Жалғызағаш ауылдық округінің жерлерін аймақтарға бөлу схемасы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Қайнарлы ауылдық округінің жерлерін аймақтарға бөлу схемасы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6-қосымша 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ауылдық округінің жерлерін аймақтарға бөлу схемасы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Қаратал ауылдық округінің жерлерін аймақтарға бөлу схемасы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8- қосымша 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Көкжазық ауылдық округінің жерлерін аймақтарға бөлу схемасы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Қоңыр ауылдық округінің жерлерін аймақтарға бөлу схемасы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Сырымбет ауылдық округінің жерлерін аймақтарға бөлу схемасы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Төлеңгіт ауылдық округінің жерлерін аймақтарға бөлу схемасы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