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6a10" w14:textId="f1d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6 қаңтардағы № 39-119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Ескелді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Алдабергенов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140 145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44 816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95 329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144 133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3 988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3 988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3 988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Ақын Сара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81 346 мың теңге: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14 473 мың теңге;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66 873 мың теңге;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82 808 мың теңге;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1 462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1 462 мың теңге: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Бақтыбай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137 061 мың теңге: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100 640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36 421 мың теңге;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156 080 мың теңге;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19 019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19 019 мың теңге: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19 019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832 487 мың теңге: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382 919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449 568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863 291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30 804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30 804 мың теңге: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30 804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Қаратал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62 198 мың теңге: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20 595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41 603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62 832 мың теңге;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634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634 мың теңге: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Төлеңгіт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52 013 мың теңге: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21 616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30 397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54 565 мың теңге;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2 552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2 552 мың теңге: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2 552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Сырымбет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67 729 мың теңге: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17 342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50 387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68 525 мың теңге;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796 мың теңге;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796 мың теңге: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Қайнарлы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58 894 мың теңге: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12 220 мың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46 674 мың теңге;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60 224 мың теңге;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1 330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1 330 мың теңге: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1 330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Қоңыр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58 664 мың теңге: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14 057 мың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44 607 мың теңге;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60 164 мың теңге;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1 500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Көкжазық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68 979 мың теңге: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29 384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39 595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73 122 мың теңге; 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4 143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4 143 мың теңге: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Жалғызағаш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64 145 мың теңге: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9 613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54 532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64 306 мың теңге; 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161 мың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161 мың теңге: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жылдың 1 қаңтарынан бастап қолданысқа енгізіледі.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Алдабергенов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2-қосымша</w:t>
            </w:r>
          </w:p>
        </w:tc>
      </w:tr>
    </w:tbl>
    <w:bookmarkStart w:name="z21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Алдабергенов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3-қосымша</w:t>
            </w:r>
          </w:p>
        </w:tc>
      </w:tr>
    </w:tbl>
    <w:bookmarkStart w:name="z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Алдабергенов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Ақын Сара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5-қосымша</w:t>
            </w:r>
          </w:p>
        </w:tc>
      </w:tr>
    </w:tbl>
    <w:bookmarkStart w:name="z21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Ақын Сара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6-қосымша</w:t>
            </w:r>
          </w:p>
        </w:tc>
      </w:tr>
    </w:tbl>
    <w:bookmarkStart w:name="z22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Ақын Сара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Бақтыбай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8-қосымша</w:t>
            </w:r>
          </w:p>
        </w:tc>
      </w:tr>
    </w:tbl>
    <w:bookmarkStart w:name="z22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Бақтыбай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9-қосымша</w:t>
            </w:r>
          </w:p>
        </w:tc>
      </w:tr>
    </w:tbl>
    <w:bookmarkStart w:name="z22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Бақтыбай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11-қосымша</w:t>
            </w:r>
          </w:p>
        </w:tc>
      </w:tr>
    </w:tbl>
    <w:bookmarkStart w:name="z23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12-қосымша</w:t>
            </w:r>
          </w:p>
        </w:tc>
      </w:tr>
    </w:tbl>
    <w:bookmarkStart w:name="z23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Қарабұлақ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14-қосымша</w:t>
            </w:r>
          </w:p>
        </w:tc>
      </w:tr>
    </w:tbl>
    <w:bookmarkStart w:name="z23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Қаратал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15-қосымша</w:t>
            </w:r>
          </w:p>
        </w:tc>
      </w:tr>
    </w:tbl>
    <w:bookmarkStart w:name="z23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Қаратал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Төлеңгіт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17-қосымша</w:t>
            </w:r>
          </w:p>
        </w:tc>
      </w:tr>
    </w:tbl>
    <w:bookmarkStart w:name="z24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Төлеңгіт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8-қосымша</w:t>
            </w:r>
          </w:p>
        </w:tc>
      </w:tr>
    </w:tbl>
    <w:bookmarkStart w:name="z24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Төлеңгіт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Сырымбет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20-қосымша</w:t>
            </w:r>
          </w:p>
        </w:tc>
      </w:tr>
    </w:tbl>
    <w:bookmarkStart w:name="z24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Сырымбет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21-қосымша</w:t>
            </w:r>
          </w:p>
        </w:tc>
      </w:tr>
    </w:tbl>
    <w:bookmarkStart w:name="z25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Сырымбет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Қайнарлы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23-қосымша</w:t>
            </w:r>
          </w:p>
        </w:tc>
      </w:tr>
    </w:tbl>
    <w:bookmarkStart w:name="z25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Қайнарлы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24-қосымша</w:t>
            </w:r>
          </w:p>
        </w:tc>
      </w:tr>
    </w:tbl>
    <w:bookmarkStart w:name="z25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Қайнарлы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26-қосымша</w:t>
            </w:r>
          </w:p>
        </w:tc>
      </w:tr>
    </w:tbl>
    <w:bookmarkStart w:name="z26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Қоңыр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27-қосымша</w:t>
            </w:r>
          </w:p>
        </w:tc>
      </w:tr>
    </w:tbl>
    <w:bookmarkStart w:name="z26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Қоңыр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№ 28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Көкжазық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29-қосымша</w:t>
            </w:r>
          </w:p>
        </w:tc>
      </w:tr>
    </w:tbl>
    <w:bookmarkStart w:name="z26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Көкжазық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30-қосымша</w:t>
            </w:r>
          </w:p>
        </w:tc>
      </w:tr>
    </w:tbl>
    <w:bookmarkStart w:name="z26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Көкжазық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Жетісу облысы Ескелді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54-159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Жалғызағаш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32-қосымша</w:t>
            </w:r>
          </w:p>
        </w:tc>
      </w:tr>
    </w:tbl>
    <w:bookmarkStart w:name="z27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Жалғызағаш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33-қосымша</w:t>
            </w:r>
          </w:p>
        </w:tc>
      </w:tr>
    </w:tbl>
    <w:bookmarkStart w:name="z27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Жалғызағаш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