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e280" w14:textId="ea5e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2025 жылғы 24 желтоқсандағы № 57-1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10-тармағымен.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бюджет және аудандық (облыстық маңызы бар қалалар) бюджеттердің арасындағы 2026-2028 жылдарға арналған жалпы сипаттағы трансферттердің көлемі туралы" Жетісу облыстық мәслихатының 2025 жылғы 12 желтоқсандағы № 33-201 шешіміне сәйкес, Алакөл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13 611 383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9 748 458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60 131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482 247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3 320 547 мың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17 159 060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170 156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216 250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46 094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3 717 833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3 717 833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3 583 802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46 094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180 125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Алакөл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аудандық маңызы бар қала, ауылдық округтердің бюджеттеріне берілетін бюджеттік субвенциялардың көлемдері 694 952мың теңге сомасында көзделсін,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Бескөл ауылдық округіне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Жағатал ауылдық округіне 29 156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ауылдық округіне 22 171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ауылдық округіне 26 750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ауылдық округіне 32 900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ауылдық округіне 48 773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округіне 32 189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ауылдық округіне 26 438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42 132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ауылдық округіне 36 174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Архарлы ауылдық округіне 42 293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ауылдық округіне 36 428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42 945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ауылдық округіне 40 964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Қызылащы ауылдық округіне 44 616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ауылдық округіне 39 309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округіне 40 304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37 158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ауылдық округіне 35 925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38 327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2027 жылға арналған аудандық бюджеттен аудандық маңызы бар қала, ауылдық округтердің бюджеттеріне берілетін бюджеттік субвенциялардың көлемдері 689 568мың теңге сомасында көзделсін,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Бескөл ауылдық округіне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Жағатал ауылдық округіне 29 110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ауылдық округіне 21 113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ауылдық округіне 26 209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ауылдық округіне 32 876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ауылдық округіне 46 695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округіне 31 992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ауылдық округіне 25 721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42 177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ауылдық округіне 36 218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Архарлы ауылдық округіне 42 584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ауылдық округіне 37 195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42 908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ауылдық округіне 41 593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Қызылащы ауылдық округіне 41 650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ауылдық округіне 39 097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округіне 40 551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37 610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ауылдық округіне 35 990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38 279 мың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2028 жылға арналған аудандық бюджеттен аудандық маңызы бар қала, ауылдық округтердің бюджеттеріне берілетін бюджеттік субвенциялардың көлемдері 677 119мың теңге сомасында көзделсін,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Бескөл ауылдық округіне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Жағатал ауылдық округіне 28 088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ауылдық округіне 19 188мың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ауылдық округіне 24 825мың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ауылдық округіне 32 143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ауылдық округіне 61 932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округіне 31 032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ауылдық округіне 24 973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41 828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округіне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ауылдық округіне 35 942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Архарлы ауылдық округіне 42 781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ауылдық округіне 36 855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42 876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ауылдық округіне 41 604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Қызылащы ауылдық округіне 41 416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ауылдық округіне 39 207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округіне 40 469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37 288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ауылдық округіне 16 569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38 103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ауылдық округтердің бюджеттерінен аудандық бюджетке бюджеттік алып қоюлар көлемі 939 931 мың теңге сомасында көзделсін,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округінде 448 576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ауылдық округінде 7 180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ауылдық округінде 399 257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округінде 28 152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округінде 56 766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2027 жылға арналған аудандық бюджетте ауылдық округтердің бюджеттерінен аудандық бюджетке бюджеттік алып қоюлар көлемі 1 037 440 мың теңге сомасында көзделсін,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округінде 497 638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ауылдық округінде 22 104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ауылдық округінде 428 277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округінде 18 747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округінде 70 674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2028 жылға арналған аудандық бюджетте ауылдық округтердің бюджеттерінен аудандық бюджетке бюджеттік алып қоюлар көлемі 1 146 790 мың теңге сомасында көзделсін,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округінде 547 169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ауылдық округінде 28 755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ауылдық округінде 462 952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округінде 26 906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округінде 81 008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Ауданның жергілікті атқарушы органының 2026 жылға арналған резерві 194 228 мың теңге сомасында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Ауылдық округ бюджеттерінің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шешiм 2026 жылғы 1 қаңтарынан бастап қолданысқа енгiзiледі.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 шешіміне 1 –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Алакөл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13 611 383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9 748 458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3 320 547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- 3 717 833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2-қосымша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14 055 844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8 405 250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5 865 328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1 754 288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 төлем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5 340 758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1 037 440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1 037 440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4 303 318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Күшкөрсетунемесекүшкөрсетуқаупісалдарынанқиынжағдайларғатапболғантәуекелдертобындағыадамдарғақызметтер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3-қосымша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17 281 966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9 297 896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6 580 177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4 398 805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2 575 170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2 575 170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7 652 814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6 506 024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 шешіміне 4-қосымша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Аудандықмаңызыбарқалалардың, ауылдардың, кенттердің, ауылдықокругтердіңатауы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қалалық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