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34dbd" w14:textId="7a34d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Алакөл ауданы әкімдігінің 2021 жылғы 2 қарашадағы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№ 294 қаулысының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Алакөл ауданы әкімдігінің 2025 жылғы 30 қыркүйектегі № 351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 – өзі басқару туралы" Заңының 37 – бабының </w:t>
      </w:r>
      <w:r>
        <w:rPr>
          <w:rFonts w:ascii="Times New Roman"/>
          <w:b w:val="false"/>
          <w:i w:val="false"/>
          <w:color w:val="000000"/>
          <w:sz w:val="28"/>
        </w:rPr>
        <w:t>8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"Құқықтық актілер туралы" Заңының 27 – бабының </w:t>
      </w:r>
      <w:r>
        <w:rPr>
          <w:rFonts w:ascii="Times New Roman"/>
          <w:b w:val="false"/>
          <w:i w:val="false"/>
          <w:color w:val="000000"/>
          <w:sz w:val="28"/>
        </w:rPr>
        <w:t>9 –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Алакөл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Алакөл ауданы әкімдігінің 2021 жылғы 2 қарашадағы "Аудандық маңызы бар қалалар, ауылдар, кенттер, ауылдық округтер бюджеттерінің кірістері мен шығындарының болжамды көлемін есептеу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№ 294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Алакөл ауданы әкімінің жетекшілік ететін орынбасарына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Алакөл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А.Абдинов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