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2f57" w14:textId="8de2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жайылымдарды басқару және оларды пайдалану жөніндегі 2025-2029 жылдарға арналған жоспарды бекіту туралы</w:t>
      </w:r>
    </w:p>
    <w:p>
      <w:pPr>
        <w:spacing w:after="0"/>
        <w:ind w:left="0"/>
        <w:jc w:val="both"/>
      </w:pPr>
      <w:r>
        <w:rPr>
          <w:rFonts w:ascii="Times New Roman"/>
          <w:b w:val="false"/>
          <w:i w:val="false"/>
          <w:color w:val="000000"/>
          <w:sz w:val="28"/>
        </w:rPr>
        <w:t>Жетісу облысы Ақсу аудандық мәслихатының 2025 жылғы 20 қаңтардағы № 48-212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Ақсу ауданының мәслихаты ШЕШІМ ҚАБЫЛДАДЫ:</w:t>
      </w:r>
    </w:p>
    <w:bookmarkEnd w:id="0"/>
    <w:bookmarkStart w:name="z8" w:id="1"/>
    <w:p>
      <w:pPr>
        <w:spacing w:after="0"/>
        <w:ind w:left="0"/>
        <w:jc w:val="both"/>
      </w:pPr>
      <w:r>
        <w:rPr>
          <w:rFonts w:ascii="Times New Roman"/>
          <w:b w:val="false"/>
          <w:i w:val="false"/>
          <w:color w:val="000000"/>
          <w:sz w:val="28"/>
        </w:rPr>
        <w:t>
      1. Ақсу, Арасан, Б.Сырттанов, Есеболатов, Егінсу, Жаңалық, Жансүгіров, Қарасу, Көшкентал, Қарашілік, Қызылағаш, Қаракөз, Қапал, Матай, Молалы, Ойтоған, Суықсай ауылдық округтерінде 2025-2029 жылдарға арналған жайылымдарды басқару және оларды пайдалану жөніндегі жоспарлар 1, 2, 3, 4, 5, 6, 7, 8, 9,10, 11, 12, 13 осы шешімнің 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2025 жылғы " 20 " қаңтардағы "Ақсу ауданы бойынша 2025-2029 жылдарға арналған жайылымдарды басқару және оларды пайдалану жөніндегі жоспарды бекіту туралы" № 48-212 шешіміне қосымша</w:t>
            </w:r>
          </w:p>
        </w:tc>
      </w:tr>
    </w:tbl>
    <w:bookmarkStart w:name="z13" w:id="4"/>
    <w:p>
      <w:pPr>
        <w:spacing w:after="0"/>
        <w:ind w:left="0"/>
        <w:jc w:val="left"/>
      </w:pPr>
      <w:r>
        <w:rPr>
          <w:rFonts w:ascii="Times New Roman"/>
          <w:b/>
          <w:i w:val="false"/>
          <w:color w:val="000000"/>
        </w:rPr>
        <w:t xml:space="preserve"> Жайылымдарды басқару және оларды пайдалану жөніндегі үлгілік жоспар</w:t>
      </w:r>
    </w:p>
    <w:bookmarkEnd w:id="4"/>
    <w:bookmarkStart w:name="z14" w:id="5"/>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Үлгілік жоспар (бұдан әрі – Жоспар)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сәйкес әзірленді.</w:t>
      </w:r>
    </w:p>
    <w:bookmarkEnd w:id="5"/>
    <w:bookmarkStart w:name="z15"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bookmarkEnd w:id="6"/>
    <w:bookmarkStart w:name="z16" w:id="7"/>
    <w:p>
      <w:pPr>
        <w:spacing w:after="0"/>
        <w:ind w:left="0"/>
        <w:jc w:val="both"/>
      </w:pPr>
      <w:r>
        <w:rPr>
          <w:rFonts w:ascii="Times New Roman"/>
          <w:b w:val="false"/>
          <w:i w:val="false"/>
          <w:color w:val="000000"/>
          <w:sz w:val="28"/>
        </w:rPr>
        <w:t>
      3. Жоспарды әзірлеген кезде:</w:t>
      </w:r>
    </w:p>
    <w:bookmarkEnd w:id="7"/>
    <w:bookmarkStart w:name="z17" w:id="8"/>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8"/>
    <w:bookmarkStart w:name="z18" w:id="9"/>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9"/>
    <w:bookmarkStart w:name="z19" w:id="10"/>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мал қорымдары (биометриялық шұңқырлар) туралы мәліметтер;</w:t>
      </w:r>
    </w:p>
    <w:bookmarkEnd w:id="10"/>
    <w:bookmarkStart w:name="z20" w:id="11"/>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1"/>
    <w:bookmarkStart w:name="z21" w:id="12"/>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bookmarkEnd w:id="12"/>
    <w:bookmarkStart w:name="z22" w:id="13"/>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3"/>
    <w:bookmarkStart w:name="z23" w:id="14"/>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шалғайдағы жайылымдарда жаю үшін ауыл шаруашылығы жануарлары мал басының саны туралы мәліметтер;</w:t>
      </w:r>
    </w:p>
    <w:bookmarkEnd w:id="14"/>
    <w:bookmarkStart w:name="z24" w:id="15"/>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5"/>
    <w:bookmarkStart w:name="z25" w:id="16"/>
    <w:p>
      <w:pPr>
        <w:spacing w:after="0"/>
        <w:ind w:left="0"/>
        <w:jc w:val="both"/>
      </w:pPr>
      <w:r>
        <w:rPr>
          <w:rFonts w:ascii="Times New Roman"/>
          <w:b w:val="false"/>
          <w:i w:val="false"/>
          <w:color w:val="000000"/>
          <w:sz w:val="28"/>
        </w:rPr>
        <w:t xml:space="preserve">
      Жайылымдарда ауыл шаруашылығы жануарларын жаю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тармағына</w:t>
      </w:r>
      <w:r>
        <w:rPr>
          <w:rFonts w:ascii="Times New Roman"/>
          <w:b w:val="false"/>
          <w:i w:val="false"/>
          <w:color w:val="000000"/>
          <w:sz w:val="28"/>
        </w:rPr>
        <w:t xml:space="preserve"> сәйкес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30 сәуірде № 20540 болып тіркелген) бекітілген Ауыл шаруашылығы жануарларын жаюдың үлгілік қағидалары негізінде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bookmarkEnd w:id="16"/>
    <w:bookmarkStart w:name="z26" w:id="17"/>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-баптарына,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w:t>
      </w:r>
      <w:r>
        <w:rPr>
          <w:rFonts w:ascii="Times New Roman"/>
          <w:b w:val="false"/>
          <w:i w:val="false"/>
          <w:color w:val="000000"/>
          <w:sz w:val="28"/>
        </w:rPr>
        <w:t>84-1</w:t>
      </w:r>
      <w:r>
        <w:rPr>
          <w:rFonts w:ascii="Times New Roman"/>
          <w:b w:val="false"/>
          <w:i w:val="false"/>
          <w:color w:val="000000"/>
          <w:sz w:val="28"/>
        </w:rPr>
        <w:t>-баптарынасәйкес жүзеге асырылады.</w:t>
      </w:r>
    </w:p>
    <w:bookmarkEnd w:id="17"/>
    <w:bookmarkStart w:name="z27" w:id="18"/>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жайылым айналымдарының ұсынылатын схемалары;</w:t>
      </w:r>
    </w:p>
    <w:bookmarkEnd w:id="18"/>
    <w:bookmarkStart w:name="z28" w:id="19"/>
    <w:p>
      <w:pPr>
        <w:spacing w:after="0"/>
        <w:ind w:left="0"/>
        <w:jc w:val="both"/>
      </w:pPr>
      <w:r>
        <w:rPr>
          <w:rFonts w:ascii="Times New Roman"/>
          <w:b w:val="false"/>
          <w:i w:val="false"/>
          <w:color w:val="000000"/>
          <w:sz w:val="28"/>
        </w:rPr>
        <w:t>
      10) мемлекеттік органдар, жеке және (немесе) заңды тұлғалар ұсынған деректер ескеріледі.</w:t>
      </w:r>
    </w:p>
    <w:bookmarkEnd w:id="19"/>
    <w:bookmarkStart w:name="z29" w:id="20"/>
    <w:p>
      <w:pPr>
        <w:spacing w:after="0"/>
        <w:ind w:left="0"/>
        <w:jc w:val="both"/>
      </w:pPr>
      <w:r>
        <w:rPr>
          <w:rFonts w:ascii="Times New Roman"/>
          <w:b w:val="false"/>
          <w:i w:val="false"/>
          <w:color w:val="000000"/>
          <w:sz w:val="28"/>
        </w:rPr>
        <w:t xml:space="preserve">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бекітілген "Мал шаруашылығының жай-күйі туралы есеп" (индексі 24-аш, кезеңділігі айлық) жалпымемлекеттік статистикалық байқаудың статистикалық нысаны бойынша статистикалық деректер;</w:t>
      </w:r>
    </w:p>
    <w:bookmarkEnd w:id="20"/>
    <w:bookmarkStart w:name="z30" w:id="21"/>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наурыздағы № 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20112 болып тіркелген) бекітілген "Жердің болуы, оларды санаттар, жер учаскелерінің меншік иелері, жер пайдаланушылар мен алқаптар бойынша бөлінуі туралы _ _ _ жылғы 1 қарашадағы есеп" (индексі 22, кезеңділігі жылдық) ведомстволық статистикалық байқаудың статистикалық нысаны бойынша, сондай-ақ "Суармалы жердің болуы, оларды санаттар, жер учаскелерінің меншік иелері, жер пайдаланушылар және алқаптар бойынша бөлінуі туралы ____жылғы 1 қарашаға есеп" (индексі 22-А, кезеңділігі жылдық) жалпымемлекеттік статистикалық байқаудың статистикалық нысаны бойынша статистикалық деректер;</w:t>
      </w:r>
    </w:p>
    <w:bookmarkEnd w:id="21"/>
    <w:bookmarkStart w:name="z31" w:id="22"/>
    <w:p>
      <w:pPr>
        <w:spacing w:after="0"/>
        <w:ind w:left="0"/>
        <w:jc w:val="both"/>
      </w:pPr>
      <w:r>
        <w:rPr>
          <w:rFonts w:ascii="Times New Roman"/>
          <w:b w:val="false"/>
          <w:i w:val="false"/>
          <w:color w:val="000000"/>
          <w:sz w:val="28"/>
        </w:rPr>
        <w:t xml:space="preserve">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мәліметтері (деректері).</w:t>
      </w:r>
    </w:p>
    <w:bookmarkEnd w:id="22"/>
    <w:bookmarkStart w:name="z32" w:id="23"/>
    <w:p>
      <w:pPr>
        <w:spacing w:after="0"/>
        <w:ind w:left="0"/>
        <w:jc w:val="both"/>
      </w:pPr>
      <w:r>
        <w:rPr>
          <w:rFonts w:ascii="Times New Roman"/>
          <w:b w:val="false"/>
          <w:i w:val="false"/>
          <w:color w:val="000000"/>
          <w:sz w:val="28"/>
        </w:rPr>
        <w:t>
      4. Жоспар:</w:t>
      </w:r>
    </w:p>
    <w:bookmarkEnd w:id="23"/>
    <w:bookmarkStart w:name="z33" w:id="24"/>
    <w:p>
      <w:pPr>
        <w:spacing w:after="0"/>
        <w:ind w:left="0"/>
        <w:jc w:val="both"/>
      </w:pPr>
      <w:r>
        <w:rPr>
          <w:rFonts w:ascii="Times New Roman"/>
          <w:b w:val="false"/>
          <w:i w:val="false"/>
          <w:color w:val="000000"/>
          <w:sz w:val="28"/>
        </w:rPr>
        <w:t>
      1) жер учаскесіне құқық белгілейтін және сәйкестендіретін құжаттар негізінде меншік иелері немесе жер пайдаланушылар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bookmarkEnd w:id="24"/>
    <w:bookmarkStart w:name="z34" w:id="25"/>
    <w:p>
      <w:pPr>
        <w:spacing w:after="0"/>
        <w:ind w:left="0"/>
        <w:jc w:val="both"/>
      </w:pPr>
      <w:r>
        <w:rPr>
          <w:rFonts w:ascii="Times New Roman"/>
          <w:b w:val="false"/>
          <w:i w:val="false"/>
          <w:color w:val="000000"/>
          <w:sz w:val="28"/>
        </w:rPr>
        <w:t>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bookmarkEnd w:id="25"/>
    <w:bookmarkStart w:name="z35" w:id="26"/>
    <w:p>
      <w:pPr>
        <w:spacing w:after="0"/>
        <w:ind w:left="0"/>
        <w:jc w:val="both"/>
      </w:pPr>
      <w:r>
        <w:rPr>
          <w:rFonts w:ascii="Times New Roman"/>
          <w:b w:val="false"/>
          <w:i w:val="false"/>
          <w:color w:val="000000"/>
          <w:sz w:val="28"/>
        </w:rPr>
        <w:t>
      3) жайылым айналымдарының ұсынылатын схемалары белгіленген схеманы (картаны);</w:t>
      </w:r>
    </w:p>
    <w:bookmarkEnd w:id="26"/>
    <w:bookmarkStart w:name="z36" w:id="27"/>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bookmarkEnd w:id="27"/>
    <w:bookmarkStart w:name="z37" w:id="28"/>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схеманы (картаны).</w:t>
      </w:r>
    </w:p>
    <w:bookmarkEnd w:id="28"/>
    <w:bookmarkStart w:name="z38" w:id="29"/>
    <w:p>
      <w:pPr>
        <w:spacing w:after="0"/>
        <w:ind w:left="0"/>
        <w:jc w:val="both"/>
      </w:pPr>
      <w:r>
        <w:rPr>
          <w:rFonts w:ascii="Times New Roman"/>
          <w:b w:val="false"/>
          <w:i w:val="false"/>
          <w:color w:val="000000"/>
          <w:sz w:val="28"/>
        </w:rPr>
        <w:t xml:space="preserve">
      Ауыл шаруашылығы мұқтажы үшін меншікке немесе жер пайдалануға босалқы жерді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w:t>
      </w:r>
    </w:p>
    <w:bookmarkEnd w:id="29"/>
    <w:bookmarkStart w:name="z39" w:id="30"/>
    <w:p>
      <w:pPr>
        <w:spacing w:after="0"/>
        <w:ind w:left="0"/>
        <w:jc w:val="both"/>
      </w:pPr>
      <w:r>
        <w:rPr>
          <w:rFonts w:ascii="Times New Roman"/>
          <w:b w:val="false"/>
          <w:i w:val="false"/>
          <w:color w:val="000000"/>
          <w:sz w:val="28"/>
        </w:rPr>
        <w:t>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30"/>
    <w:bookmarkStart w:name="z40" w:id="31"/>
    <w:p>
      <w:pPr>
        <w:spacing w:after="0"/>
        <w:ind w:left="0"/>
        <w:jc w:val="both"/>
      </w:pPr>
      <w:r>
        <w:rPr>
          <w:rFonts w:ascii="Times New Roman"/>
          <w:b w:val="false"/>
          <w:i w:val="false"/>
          <w:color w:val="000000"/>
          <w:sz w:val="28"/>
        </w:rPr>
        <w:t>
      6) 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bookmarkEnd w:id="31"/>
    <w:bookmarkStart w:name="z41" w:id="32"/>
    <w:p>
      <w:pPr>
        <w:spacing w:after="0"/>
        <w:ind w:left="0"/>
        <w:jc w:val="both"/>
      </w:pPr>
      <w:r>
        <w:rPr>
          <w:rFonts w:ascii="Times New Roman"/>
          <w:b w:val="false"/>
          <w:i w:val="false"/>
          <w:color w:val="000000"/>
          <w:sz w:val="28"/>
        </w:rPr>
        <w:t xml:space="preserve">
      Жерді резервте қалдыру Кодекстің 49-2-бабына,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11337 болып тіркелген) бекітілген Жерлерді резервте қалдыру қағидаларына сәйкес жүзеге асырылады;</w:t>
      </w:r>
    </w:p>
    <w:bookmarkEnd w:id="32"/>
    <w:bookmarkStart w:name="z42" w:id="33"/>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33"/>
    <w:bookmarkStart w:name="z43" w:id="34"/>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6-қосымшаға сәйкес айқындалады.;</w:t>
      </w:r>
    </w:p>
    <w:bookmarkEnd w:id="34"/>
    <w:bookmarkStart w:name="z44" w:id="35"/>
    <w:p>
      <w:pPr>
        <w:spacing w:after="0"/>
        <w:ind w:left="0"/>
        <w:jc w:val="both"/>
      </w:pPr>
      <w:r>
        <w:rPr>
          <w:rFonts w:ascii="Times New Roman"/>
          <w:b w:val="false"/>
          <w:i w:val="false"/>
          <w:color w:val="000000"/>
          <w:sz w:val="28"/>
        </w:rPr>
        <w:t>
      8) ауыл шаруашылығы жануарларының мал басын шалғайдағы жайылымдарда орналастыру схемасын;</w:t>
      </w:r>
    </w:p>
    <w:bookmarkEnd w:id="35"/>
    <w:bookmarkStart w:name="z45" w:id="36"/>
    <w:p>
      <w:pPr>
        <w:spacing w:after="0"/>
        <w:ind w:left="0"/>
        <w:jc w:val="both"/>
      </w:pPr>
      <w:r>
        <w:rPr>
          <w:rFonts w:ascii="Times New Roman"/>
          <w:b w:val="false"/>
          <w:i w:val="false"/>
          <w:color w:val="000000"/>
          <w:sz w:val="28"/>
        </w:rPr>
        <w:t>
      9) жайылымдарды ауылдық округке кіретін ауылдық елді мекендер арасында жобалық бөлуді (қайта бөлуді);</w:t>
      </w:r>
    </w:p>
    <w:bookmarkEnd w:id="36"/>
    <w:bookmarkStart w:name="z46" w:id="37"/>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талаптарды қамтиды.</w:t>
      </w:r>
    </w:p>
    <w:bookmarkEnd w:id="37"/>
    <w:bookmarkStart w:name="z47" w:id="38"/>
    <w:p>
      <w:pPr>
        <w:spacing w:after="0"/>
        <w:ind w:left="0"/>
        <w:jc w:val="both"/>
      </w:pPr>
      <w:r>
        <w:rPr>
          <w:rFonts w:ascii="Times New Roman"/>
          <w:b w:val="false"/>
          <w:i w:val="false"/>
          <w:color w:val="000000"/>
          <w:sz w:val="28"/>
        </w:rPr>
        <w:t>
       Осы тармақшаның бірінші бөлігінде көрсетілген талаптарға:</w:t>
      </w:r>
    </w:p>
    <w:bookmarkEnd w:id="38"/>
    <w:bookmarkStart w:name="z48" w:id="39"/>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39"/>
    <w:bookmarkStart w:name="z49" w:id="40"/>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40"/>
    <w:bookmarkStart w:name="z50" w:id="41"/>
    <w:p>
      <w:pPr>
        <w:spacing w:after="0"/>
        <w:ind w:left="0"/>
        <w:jc w:val="both"/>
      </w:pPr>
      <w:r>
        <w:rPr>
          <w:rFonts w:ascii="Times New Roman"/>
          <w:b w:val="false"/>
          <w:i w:val="false"/>
          <w:color w:val="000000"/>
          <w:sz w:val="28"/>
        </w:rPr>
        <w:t>
      жайылым алаңдарын жекеленген өрістік учаскелерге бөлу;</w:t>
      </w:r>
    </w:p>
    <w:bookmarkEnd w:id="41"/>
    <w:bookmarkStart w:name="z51" w:id="42"/>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шегінде) кезектестіру;</w:t>
      </w:r>
    </w:p>
    <w:bookmarkEnd w:id="42"/>
    <w:bookmarkStart w:name="z52" w:id="43"/>
    <w:p>
      <w:pPr>
        <w:spacing w:after="0"/>
        <w:ind w:left="0"/>
        <w:jc w:val="both"/>
      </w:pPr>
      <w:r>
        <w:rPr>
          <w:rFonts w:ascii="Times New Roman"/>
          <w:b w:val="false"/>
          <w:i w:val="false"/>
          <w:color w:val="000000"/>
          <w:sz w:val="28"/>
        </w:rPr>
        <w:t>
      жыл сайын жайылым айналымы учаскелерінің бірін өріссіз және ауыл шаруашылығы жануарларысыз қалдырып отыру жатады.</w:t>
      </w:r>
    </w:p>
    <w:bookmarkEnd w:id="43"/>
    <w:bookmarkStart w:name="z53" w:id="44"/>
    <w:p>
      <w:pPr>
        <w:spacing w:after="0"/>
        <w:ind w:left="0"/>
        <w:jc w:val="both"/>
      </w:pPr>
      <w:r>
        <w:rPr>
          <w:rFonts w:ascii="Times New Roman"/>
          <w:b w:val="false"/>
          <w:i w:val="false"/>
          <w:color w:val="000000"/>
          <w:sz w:val="28"/>
        </w:rPr>
        <w:t xml:space="preserve">
      Әкімшілік- аумақтық бөлініс бойынша Ақсу ауданында 17 ауылдық округ, 49 елді мекен бар. </w:t>
      </w:r>
    </w:p>
    <w:bookmarkEnd w:id="44"/>
    <w:bookmarkStart w:name="z54" w:id="45"/>
    <w:p>
      <w:pPr>
        <w:spacing w:after="0"/>
        <w:ind w:left="0"/>
        <w:jc w:val="both"/>
      </w:pPr>
      <w:r>
        <w:rPr>
          <w:rFonts w:ascii="Times New Roman"/>
          <w:b w:val="false"/>
          <w:i w:val="false"/>
          <w:color w:val="000000"/>
          <w:sz w:val="28"/>
        </w:rPr>
        <w:t xml:space="preserve">
      Ақсу ауданының жалпы көлемі 1 259 293 гектар, оның ішінде жайылымдық жерлер- 704467 гектар, суармалы жерлер- 39192 гектар. </w:t>
      </w:r>
    </w:p>
    <w:bookmarkEnd w:id="45"/>
    <w:bookmarkStart w:name="z55" w:id="46"/>
    <w:p>
      <w:pPr>
        <w:spacing w:after="0"/>
        <w:ind w:left="0"/>
        <w:jc w:val="both"/>
      </w:pPr>
      <w:r>
        <w:rPr>
          <w:rFonts w:ascii="Times New Roman"/>
          <w:b w:val="false"/>
          <w:i w:val="false"/>
          <w:color w:val="000000"/>
          <w:sz w:val="28"/>
        </w:rPr>
        <w:t xml:space="preserve">
      Қазіргі уақытта ауданымызда барлық санаттағы шаруашылықта 91903 бас мүйізді ірі қара, 345 381 бас ұсақ мал, 37575 бас жылқы бар. </w:t>
      </w:r>
    </w:p>
    <w:bookmarkEnd w:id="46"/>
    <w:bookmarkStart w:name="z56" w:id="47"/>
    <w:p>
      <w:pPr>
        <w:spacing w:after="0"/>
        <w:ind w:left="0"/>
        <w:jc w:val="both"/>
      </w:pPr>
      <w:r>
        <w:rPr>
          <w:rFonts w:ascii="Times New Roman"/>
          <w:b w:val="false"/>
          <w:i w:val="false"/>
          <w:color w:val="000000"/>
          <w:sz w:val="28"/>
        </w:rPr>
        <w:t>
      Ауданда 17 мал дәрігерлік пункті, 17 мал қорымдары, 2 мал сою орны және 12 сібір жарасының көміндісі жұмыс істейді.</w:t>
      </w:r>
    </w:p>
    <w:bookmarkEnd w:id="47"/>
    <w:bookmarkStart w:name="z57" w:id="48"/>
    <w:p>
      <w:pPr>
        <w:spacing w:after="0"/>
        <w:ind w:left="0"/>
        <w:jc w:val="both"/>
      </w:pPr>
      <w:r>
        <w:rPr>
          <w:rFonts w:ascii="Times New Roman"/>
          <w:b w:val="false"/>
          <w:i w:val="false"/>
          <w:color w:val="000000"/>
          <w:sz w:val="28"/>
        </w:rPr>
        <w:t xml:space="preserve">
      Аудан климаты қар аз түсетін, қысы қатты, ылғал жеткіліксіз түсетін климаттық өңірі шегінде орналасқан. Ауаның жылдық орташа температурасы қаңтар айында -29 С, шілде айында +37. Жауынның орташа түсімі 40 миллиметр, ал жылдық 300 миллиметр. </w:t>
      </w:r>
    </w:p>
    <w:bookmarkEnd w:id="48"/>
    <w:bookmarkStart w:name="z58" w:id="49"/>
    <w:p>
      <w:pPr>
        <w:spacing w:after="0"/>
        <w:ind w:left="0"/>
        <w:jc w:val="both"/>
      </w:pPr>
      <w:r>
        <w:rPr>
          <w:rFonts w:ascii="Times New Roman"/>
          <w:b w:val="false"/>
          <w:i w:val="false"/>
          <w:color w:val="000000"/>
          <w:sz w:val="28"/>
        </w:rPr>
        <w:t>
      Ауданның өсімдік жамылғысы әртүрлі, шамамен қоса алғанда 120 түрлі.</w:t>
      </w:r>
    </w:p>
    <w:bookmarkEnd w:id="49"/>
    <w:bookmarkStart w:name="z59" w:id="50"/>
    <w:p>
      <w:pPr>
        <w:spacing w:after="0"/>
        <w:ind w:left="0"/>
        <w:jc w:val="both"/>
      </w:pPr>
      <w:r>
        <w:rPr>
          <w:rFonts w:ascii="Times New Roman"/>
          <w:b w:val="false"/>
          <w:i w:val="false"/>
          <w:color w:val="000000"/>
          <w:sz w:val="28"/>
        </w:rPr>
        <w:t>
      Олардың ішінде ең көп тараған түрі жантақ және жусан шөптері.</w:t>
      </w:r>
    </w:p>
    <w:bookmarkEnd w:id="50"/>
    <w:bookmarkStart w:name="z60" w:id="51"/>
    <w:p>
      <w:pPr>
        <w:spacing w:after="0"/>
        <w:ind w:left="0"/>
        <w:jc w:val="both"/>
      </w:pPr>
      <w:r>
        <w:rPr>
          <w:rFonts w:ascii="Times New Roman"/>
          <w:b w:val="false"/>
          <w:i w:val="false"/>
          <w:color w:val="000000"/>
          <w:sz w:val="28"/>
        </w:rPr>
        <w:t>
      Топырақтың жоғарғы қабатының қалыптасуы әртүрлі климаттық тереңдігі ызасулардың жатуы, рельеф топырақтың түрлері себеп болады. Ауданның оңтүстік бетінде рельефтің биік элементерінде Матай тауы жотасында дала бұтасының өсімдіктерінен таудың қара қоңыр топырағы құралды. Бұл топырақтың сапасы жақсы, құрамында гумус 4,2%. Топырақты егіншілікке пайдалану үшін агротехниканы ғана қажет етеді.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1-қосымша</w:t>
            </w:r>
          </w:p>
        </w:tc>
      </w:tr>
    </w:tbl>
    <w:bookmarkStart w:name="z62" w:id="52"/>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52"/>
    <w:bookmarkStart w:name="z63" w:id="53"/>
    <w:p>
      <w:pPr>
        <w:spacing w:after="0"/>
        <w:ind w:left="0"/>
        <w:jc w:val="both"/>
      </w:pPr>
      <w:r>
        <w:rPr>
          <w:rFonts w:ascii="Times New Roman"/>
          <w:b w:val="false"/>
          <w:i w:val="false"/>
          <w:color w:val="000000"/>
          <w:sz w:val="28"/>
        </w:rPr>
        <w:t>
      1-кесте. Ақсу ауданының жер санаттары бойынша жайылымдарды бөлу мың гектар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округтердің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Ауыл шаруашы-лығы мақсатын</w:t>
            </w:r>
          </w:p>
          <w:bookmarkEnd w:id="54"/>
          <w:p>
            <w:pPr>
              <w:spacing w:after="20"/>
              <w:ind w:left="20"/>
              <w:jc w:val="both"/>
            </w:pPr>
            <w:r>
              <w:rPr>
                <w:rFonts w:ascii="Times New Roman"/>
                <w:b w:val="false"/>
                <w:i w:val="false"/>
                <w:color w:val="000000"/>
                <w:sz w:val="20"/>
              </w:rPr>
              <w:t>
дағы 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өнеркәсіп, көлік және өзге де ауыл шаруашылы</w:t>
            </w:r>
          </w:p>
          <w:bookmarkEnd w:id="55"/>
          <w:p>
            <w:pPr>
              <w:spacing w:after="20"/>
              <w:ind w:left="20"/>
              <w:jc w:val="both"/>
            </w:pPr>
            <w:r>
              <w:rPr>
                <w:rFonts w:ascii="Times New Roman"/>
                <w:b w:val="false"/>
                <w:i w:val="false"/>
                <w:color w:val="000000"/>
                <w:sz w:val="20"/>
              </w:rPr>
              <w:t>
ғы мақсатын дағы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ерекше қорғала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тын табиғи аумақтар</w:t>
            </w:r>
          </w:p>
          <w:p>
            <w:pPr>
              <w:spacing w:after="20"/>
              <w:ind w:left="20"/>
              <w:jc w:val="both"/>
            </w:pPr>
            <w:r>
              <w:rPr>
                <w:rFonts w:ascii="Times New Roman"/>
                <w:b w:val="false"/>
                <w:i w:val="false"/>
                <w:color w:val="000000"/>
                <w:sz w:val="20"/>
              </w:rPr>
              <w:t>
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су қоры</w:t>
            </w:r>
          </w:p>
          <w:bookmarkEnd w:id="57"/>
          <w:p>
            <w:pPr>
              <w:spacing w:after="20"/>
              <w:ind w:left="20"/>
              <w:jc w:val="both"/>
            </w:pPr>
            <w:r>
              <w:rPr>
                <w:rFonts w:ascii="Times New Roman"/>
                <w:b w:val="false"/>
                <w:i w:val="false"/>
                <w:color w:val="000000"/>
                <w:sz w:val="20"/>
              </w:rPr>
              <w:t>
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997908,86</w:t>
            </w:r>
          </w:p>
        </w:tc>
      </w:tr>
    </w:tbl>
    <w:bookmarkStart w:name="z69" w:id="58"/>
    <w:p>
      <w:pPr>
        <w:spacing w:after="0"/>
        <w:ind w:left="0"/>
        <w:jc w:val="both"/>
      </w:pPr>
      <w:r>
        <w:rPr>
          <w:rFonts w:ascii="Times New Roman"/>
          <w:b w:val="false"/>
          <w:i w:val="false"/>
          <w:color w:val="000000"/>
          <w:sz w:val="28"/>
        </w:rPr>
        <w:t>
      2-кесте. Елді мекенің жайылымдарын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Жайылым</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дардың жалпы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алаңы,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мүұқтажын қанағаттандыруға арналған,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пайданалатын, гектар (Красный линия)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Абсеметова Раиса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570730400122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470801400870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Ильяс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730530300886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771024303077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600425300680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770321302398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Байтогумова Калам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660224400149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Турусбе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480125300602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Бекшоинова Алма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670721400827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Бестибаев Еркинбек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540802300081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03254117521</w:t>
            </w:r>
          </w:p>
          <w:bookmarkEnd w:id="61"/>
          <w:p>
            <w:pPr>
              <w:spacing w:after="20"/>
              <w:ind w:left="20"/>
              <w:jc w:val="both"/>
            </w:pPr>
            <w:r>
              <w:rPr>
                <w:rFonts w:ascii="Times New Roman"/>
                <w:b w:val="false"/>
                <w:i w:val="false"/>
                <w:color w:val="000000"/>
                <w:sz w:val="20"/>
              </w:rPr>
              <w:t>
03254117398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105</w:t>
            </w:r>
          </w:p>
          <w:bookmarkEnd w:id="62"/>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Бидахметов Елеусиз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750530301957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Божалаков Бауырж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Даникенов Нургали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531125300865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Джангазинов Талгат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731122300985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Тельжан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410725300324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700624300613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Алексей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730317302236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Ергалиев Камалбек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490323300234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Тахир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630717301552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Жаксылыкова Катипа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501021400434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840118302052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Едил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750209300212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670205301000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730101313384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Байжум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511015300308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Исапанов Айдарбек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780228302265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3254117232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Исапанов Кенжебек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751102300518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Кулькасыл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520110403077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Мұқанай Жекебай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831020303217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Камаргул Додан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690805302609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Сарсен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630903301503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891124300833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Кондыбаев Сердалы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280101324082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520928300787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Боранбай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400116301377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Игорь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670706300928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Кундакбаев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670203302395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Куренов Женисхан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670326301752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Кутбаев Айкын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511228300564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Қызайбеков Ербосы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Мамутов Мамет-Зунун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400316300170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Мерекенов Канатбек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630501302586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Секен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551110300490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Мыктыбаев 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660101310161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03254117248</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03254117223</w:t>
            </w:r>
          </w:p>
          <w:p>
            <w:pPr>
              <w:spacing w:after="20"/>
              <w:ind w:left="20"/>
              <w:jc w:val="both"/>
            </w:pPr>
            <w:r>
              <w:rPr>
                <w:rFonts w:ascii="Times New Roman"/>
                <w:b w:val="false"/>
                <w:i w:val="false"/>
                <w:color w:val="000000"/>
                <w:sz w:val="20"/>
              </w:rPr>
              <w:t>
03254117222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141</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143</w:t>
            </w:r>
          </w:p>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Мыктыбаева Гульб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581219400178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Даникенов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850210300721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3254117117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Ногайбеков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410204300553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670317300547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03254117131</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03254117129</w:t>
            </w:r>
          </w:p>
          <w:p>
            <w:pPr>
              <w:spacing w:after="20"/>
              <w:ind w:left="20"/>
              <w:jc w:val="both"/>
            </w:pPr>
            <w:r>
              <w:rPr>
                <w:rFonts w:ascii="Times New Roman"/>
                <w:b w:val="false"/>
                <w:i w:val="false"/>
                <w:color w:val="000000"/>
                <w:sz w:val="20"/>
              </w:rPr>
              <w:t>
</w:t>
            </w:r>
            <w:r>
              <w:rPr>
                <w:rFonts w:ascii="Times New Roman"/>
                <w:b w:val="false"/>
                <w:i w:val="false"/>
                <w:color w:val="000000"/>
                <w:sz w:val="20"/>
              </w:rPr>
              <w:t>03254117127</w:t>
            </w:r>
          </w:p>
          <w:p>
            <w:pPr>
              <w:spacing w:after="20"/>
              <w:ind w:left="20"/>
              <w:jc w:val="both"/>
            </w:pPr>
            <w:r>
              <w:rPr>
                <w:rFonts w:ascii="Times New Roman"/>
                <w:b w:val="false"/>
                <w:i w:val="false"/>
                <w:color w:val="000000"/>
                <w:sz w:val="20"/>
              </w:rPr>
              <w:t>
</w:t>
            </w:r>
            <w:r>
              <w:rPr>
                <w:rFonts w:ascii="Times New Roman"/>
                <w:b w:val="false"/>
                <w:i w:val="false"/>
                <w:color w:val="000000"/>
                <w:sz w:val="20"/>
              </w:rPr>
              <w:t>03254117276</w:t>
            </w:r>
          </w:p>
          <w:p>
            <w:pPr>
              <w:spacing w:after="20"/>
              <w:ind w:left="20"/>
              <w:jc w:val="both"/>
            </w:pPr>
            <w:r>
              <w:rPr>
                <w:rFonts w:ascii="Times New Roman"/>
                <w:b w:val="false"/>
                <w:i w:val="false"/>
                <w:color w:val="000000"/>
                <w:sz w:val="20"/>
              </w:rPr>
              <w:t>
</w:t>
            </w:r>
            <w:r>
              <w:rPr>
                <w:rFonts w:ascii="Times New Roman"/>
                <w:b w:val="false"/>
                <w:i w:val="false"/>
                <w:color w:val="000000"/>
                <w:sz w:val="20"/>
              </w:rPr>
              <w:t>03254117300</w:t>
            </w:r>
          </w:p>
          <w:p>
            <w:pPr>
              <w:spacing w:after="20"/>
              <w:ind w:left="20"/>
              <w:jc w:val="both"/>
            </w:pPr>
            <w:r>
              <w:rPr>
                <w:rFonts w:ascii="Times New Roman"/>
                <w:b w:val="false"/>
                <w:i w:val="false"/>
                <w:color w:val="000000"/>
                <w:sz w:val="20"/>
              </w:rPr>
              <w:t>
03254117301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52,25</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18,85</w:t>
            </w:r>
          </w:p>
          <w:p>
            <w:pPr>
              <w:spacing w:after="20"/>
              <w:ind w:left="20"/>
              <w:jc w:val="both"/>
            </w:pPr>
            <w:r>
              <w:rPr>
                <w:rFonts w:ascii="Times New Roman"/>
                <w:b w:val="false"/>
                <w:i w:val="false"/>
                <w:color w:val="000000"/>
                <w:sz w:val="20"/>
              </w:rPr>
              <w:t>
</w:t>
            </w:r>
            <w:r>
              <w:rPr>
                <w:rFonts w:ascii="Times New Roman"/>
                <w:b w:val="false"/>
                <w:i w:val="false"/>
                <w:color w:val="000000"/>
                <w:sz w:val="20"/>
              </w:rPr>
              <w:t>1088</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Бери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710323301726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Капалбек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610223300664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03254117604</w:t>
            </w:r>
          </w:p>
          <w:bookmarkEnd w:id="67"/>
          <w:p>
            <w:pPr>
              <w:spacing w:after="20"/>
              <w:ind w:left="20"/>
              <w:jc w:val="both"/>
            </w:pPr>
            <w:r>
              <w:rPr>
                <w:rFonts w:ascii="Times New Roman"/>
                <w:b w:val="false"/>
                <w:i w:val="false"/>
                <w:color w:val="000000"/>
                <w:sz w:val="20"/>
              </w:rPr>
              <w:t>
03254117601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1541,88</w:t>
            </w:r>
          </w:p>
          <w:bookmarkEnd w:id="68"/>
          <w:p>
            <w:pPr>
              <w:spacing w:after="20"/>
              <w:ind w:left="20"/>
              <w:jc w:val="both"/>
            </w:pPr>
            <w:r>
              <w:rPr>
                <w:rFonts w:ascii="Times New Roman"/>
                <w:b w:val="false"/>
                <w:i w:val="false"/>
                <w:color w:val="000000"/>
                <w:sz w:val="20"/>
              </w:rPr>
              <w:t>
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 Қадыл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661010303296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Омашев 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740101302445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Разакова Урпатша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500410400357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Нурмухамбетов Карипбек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791005400089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710108300719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 Советб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391127300151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03254117576</w:t>
            </w:r>
          </w:p>
          <w:bookmarkEnd w:id="69"/>
          <w:p>
            <w:pPr>
              <w:spacing w:after="20"/>
              <w:ind w:left="20"/>
              <w:jc w:val="both"/>
            </w:pPr>
            <w:r>
              <w:rPr>
                <w:rFonts w:ascii="Times New Roman"/>
                <w:b w:val="false"/>
                <w:i w:val="false"/>
                <w:color w:val="000000"/>
                <w:sz w:val="20"/>
              </w:rPr>
              <w:t>
03254117577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106,39</w:t>
            </w:r>
          </w:p>
          <w:bookmarkEnd w:id="70"/>
          <w:p>
            <w:pPr>
              <w:spacing w:after="20"/>
              <w:ind w:left="20"/>
              <w:jc w:val="both"/>
            </w:pPr>
            <w:r>
              <w:rPr>
                <w:rFonts w:ascii="Times New Roman"/>
                <w:b w:val="false"/>
                <w:i w:val="false"/>
                <w:color w:val="000000"/>
                <w:sz w:val="20"/>
              </w:rPr>
              <w:t>
743,61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Санкайбаев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660317300208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 Оразхан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570915301634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Сауруков Тилеукен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560727301041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Сайлау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700614302060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420512301158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Бакытгул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581216400260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 Мырзахмет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460325300636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691112300876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03254117307</w:t>
            </w:r>
          </w:p>
          <w:bookmarkEnd w:id="71"/>
          <w:p>
            <w:pPr>
              <w:spacing w:after="20"/>
              <w:ind w:left="20"/>
              <w:jc w:val="both"/>
            </w:pPr>
            <w:r>
              <w:rPr>
                <w:rFonts w:ascii="Times New Roman"/>
                <w:b w:val="false"/>
                <w:i w:val="false"/>
                <w:color w:val="000000"/>
                <w:sz w:val="20"/>
              </w:rPr>
              <w:t>
03254117561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175</w:t>
            </w:r>
          </w:p>
          <w:bookmarkEnd w:id="72"/>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Тиналиев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680326302524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Едил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731012302251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Тогызбаев Айтказы Жанбулатович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590308300273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Толымбекова Вазипа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340505400110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400807301019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Чалимбаев Карипбек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460321300575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03254117137</w:t>
            </w:r>
          </w:p>
          <w:bookmarkEnd w:id="73"/>
          <w:p>
            <w:pPr>
              <w:spacing w:after="20"/>
              <w:ind w:left="20"/>
              <w:jc w:val="both"/>
            </w:pPr>
            <w:r>
              <w:rPr>
                <w:rFonts w:ascii="Times New Roman"/>
                <w:b w:val="false"/>
                <w:i w:val="false"/>
                <w:color w:val="000000"/>
                <w:sz w:val="20"/>
              </w:rPr>
              <w:t>
03254117137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61,8</w:t>
            </w:r>
          </w:p>
          <w:bookmarkEnd w:id="74"/>
          <w:p>
            <w:pPr>
              <w:spacing w:after="20"/>
              <w:ind w:left="20"/>
              <w:jc w:val="both"/>
            </w:pPr>
            <w:r>
              <w:rPr>
                <w:rFonts w:ascii="Times New Roman"/>
                <w:b w:val="false"/>
                <w:i w:val="false"/>
                <w:color w:val="000000"/>
                <w:sz w:val="20"/>
              </w:rPr>
              <w:t>
408,6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Ырымхан Озатхан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630910303419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Бейқұтжан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700217000275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Султангулов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760213300520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Шынгыс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760518300995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03254117712</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03254117709</w:t>
            </w:r>
          </w:p>
          <w:p>
            <w:pPr>
              <w:spacing w:after="20"/>
              <w:ind w:left="20"/>
              <w:jc w:val="both"/>
            </w:pPr>
            <w:r>
              <w:rPr>
                <w:rFonts w:ascii="Times New Roman"/>
                <w:b w:val="false"/>
                <w:i w:val="false"/>
                <w:color w:val="000000"/>
                <w:sz w:val="20"/>
              </w:rPr>
              <w:t>
</w:t>
            </w:r>
            <w:r>
              <w:rPr>
                <w:rFonts w:ascii="Times New Roman"/>
                <w:b w:val="false"/>
                <w:i w:val="false"/>
                <w:color w:val="000000"/>
                <w:sz w:val="20"/>
              </w:rPr>
              <w:t>03254117710</w:t>
            </w:r>
          </w:p>
          <w:p>
            <w:pPr>
              <w:spacing w:after="20"/>
              <w:ind w:left="20"/>
              <w:jc w:val="both"/>
            </w:pPr>
            <w:r>
              <w:rPr>
                <w:rFonts w:ascii="Times New Roman"/>
                <w:b w:val="false"/>
                <w:i w:val="false"/>
                <w:color w:val="000000"/>
                <w:sz w:val="20"/>
              </w:rPr>
              <w:t>
3254117711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549,9</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187,6</w:t>
            </w:r>
          </w:p>
          <w:p>
            <w:pPr>
              <w:spacing w:after="20"/>
              <w:ind w:left="20"/>
              <w:jc w:val="both"/>
            </w:pPr>
            <w:r>
              <w:rPr>
                <w:rFonts w:ascii="Times New Roman"/>
                <w:b w:val="false"/>
                <w:i w:val="false"/>
                <w:color w:val="000000"/>
                <w:sz w:val="20"/>
              </w:rPr>
              <w:t>
</w:t>
            </w:r>
            <w:r>
              <w:rPr>
                <w:rFonts w:ascii="Times New Roman"/>
                <w:b w:val="false"/>
                <w:i w:val="false"/>
                <w:color w:val="000000"/>
                <w:sz w:val="20"/>
              </w:rPr>
              <w:t>109,5</w:t>
            </w:r>
          </w:p>
          <w:p>
            <w:pPr>
              <w:spacing w:after="20"/>
              <w:ind w:left="20"/>
              <w:jc w:val="both"/>
            </w:pPr>
            <w:r>
              <w:rPr>
                <w:rFonts w:ascii="Times New Roman"/>
                <w:b w:val="false"/>
                <w:i w:val="false"/>
                <w:color w:val="000000"/>
                <w:sz w:val="20"/>
              </w:rPr>
              <w:t>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Танирберген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3254117697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Буланбаев Сарсенхан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590304301349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Даникенов Нургали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531125300865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Кутанов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491117301295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87,2</w:t>
            </w:r>
          </w:p>
          <w:bookmarkEnd w:id="77"/>
          <w:p>
            <w:pPr>
              <w:spacing w:after="20"/>
              <w:ind w:left="20"/>
              <w:jc w:val="both"/>
            </w:pPr>
            <w:r>
              <w:rPr>
                <w:rFonts w:ascii="Times New Roman"/>
                <w:b w:val="false"/>
                <w:i w:val="false"/>
                <w:color w:val="000000"/>
                <w:sz w:val="20"/>
              </w:rPr>
              <w:t>
112,54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Аршын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740101312086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Расұл Рысбек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761210303006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Казбек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810910301778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Мұқамел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620515303856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 Жаркын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970612301214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Сауруков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540324301696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 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651101303764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620519400463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Мерекенов Галымжан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890929301002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Темирхан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590312302463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"Аюхан Т"СЗЦ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170240005179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Отарбек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570301300310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Турганбек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380126300548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570801300537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Серіккали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Сейсемб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510115302276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700805302346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700805302346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Рауан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410101301984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680413300392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680413300392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680413300392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Раушан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470516400078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760511300401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Назгүл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680830400257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Назгүл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680830400257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Баханчинов 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590611301338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Баханчинов 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590611301338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Адилет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770831300819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Амандос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660607301817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Жакан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450314300357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Бахыт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470417400149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Бимагузымов Болатх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720221302593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Болысбаев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800217300047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Доскалиев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400620300282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Ермау Әнуарқан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750915303460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Ескермесов Билисбек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520211300164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Әбдірбек Қызырбек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840608302958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Сіләмбек Жақсыбек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780830303513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Жанәсіл Қуанған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460120000018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Жумабай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660114300402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Жексебаев Аслан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751013302828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Жексебаев Бакытж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640113301997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Жексебаев Бакытж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640113301997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Жексебаев Бакытж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640113301997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Мирас Олжасұлы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730504302414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Жесекбаев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731122301501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Динмух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Динмух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Динмух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Динмух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Динмух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Жумайбеков Саржан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770104301994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Жумайбеков Саржан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770104301994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Жуманали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571009302332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Иманкасенова Райх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590125400285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Калиякбаров Оспан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490910301184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Калиякбаров Оспан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490910301184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Канабеков Кайсар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710223304846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Канабеков Кайсар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710223304846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Акадил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790708300329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790708300329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790708300329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Каукенбаев Толепбек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590713300999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Каукенбаев Толепбек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590713300999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Каукенбаев Толепбек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590713300999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Космилианов Тлеукен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421125300099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Космилианов Тлеукен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421125300099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Бекбол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750916300203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Кусмолдина Катира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490921400122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Кыдырманов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680725302424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Кыдырманов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680725302424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Қадирбек Жанибек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830502302345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Үрістем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871006302913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Үрістем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871006302913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Нарынов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701220301787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581020303818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Оспанбеков Жұмабек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581020303818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Абдыхамит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680101406282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Раимкулов Жарылкасын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500120300804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Рахимбергенов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860407300407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Рымхан Мөлік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540401399178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Серікқабыл Сұлтанб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721127302901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Сигабатов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820329300614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Ризабек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Ризабек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Ризабек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Ризабек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Ризабек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Тазабекова Гульзира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720820402193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 Мария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840101408293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Манапбай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Толкынбеков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Толкынбеков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Толкынбеков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Толкынбеков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Тұрдықан Жағыпер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731012350492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Тынышбаев Естимбек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621125301109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Тынышбаев Естимбек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621125301109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Упі Берік Жұмақанұлы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850814302612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671125301851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Нурлы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790311301170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Ұсенбай Бексұлтан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870105000765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Жумагүл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74051000473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03254097706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Абеев Максат Жумасилович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690919301889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24254044492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Адиспаев Ринат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750714301520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Айбар Жумасилович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820519301744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Айтмурзанов Даулет Даулетбакович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Алтаева Сумбилшаш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630126400568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Асубаева Кульгайша Жакыпбековна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550101405367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Мурат Мухаметбаевич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730613301964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Болат Жабыкбаевич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580617300638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Жандос Жабыкбаевич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380101328531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Жандос Жабыкбаевич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380101328531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Меделбек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610305300987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Садатбек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541216300049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Садатбек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541216300049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Садатбек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541216300049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Талап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630523302407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Берлибекова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511029401547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Берлибекова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511029401547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Комекбек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590314300167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Роза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480101415983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Роза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480101415983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Далбагаева Гульнархан Омаровна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Далбагаева Гульнархан Омаровна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Далбагаева Гульнархан Омаровна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Ерден Намазбекович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Ерден Намазбекович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Жандос Аскербекович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750103300719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Абылай Кабдолданович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590209300866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Абылай Кабдолданович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590209300866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Агыбай Кабдолданович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571105300308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Агыбай Кабдолданович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571105300308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Кабдолданов Мурат Майлыбаевич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540501303624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Съезбек Балтабаевич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611017300528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Съезбек Балтабаевич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611017300528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671115302111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Разбеков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490901301125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 Аслан Тлеубердыевич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 Аслан Тлеубердыевич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242540032180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Сауле Омархановна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610401403900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Кутанбаев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630517301093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Катипа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350101411230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Ибраимов Талап Нигметбекович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760102300923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Ибраимов Талап Нигметбекович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760102300923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Малик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391107302081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Канат Токенович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700908301912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Канат Токенович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700908301912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Исмиев Аслан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890608301790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Жонкешов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790620030053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Бейсжан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520308401611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Бейсжан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520308401611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Бейсжан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520308401611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Бейсжан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520308401611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Китапиянов Дуйсен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501125300740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Китапиянов Дуйсен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501125300740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760427302015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Галымжан Мадибаевич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750329302348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Галымжан Мадибаевич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750329302348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Кыдыргелды Мадибаевич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700720300665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Кайрат Кабдолдаевич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680529302518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Курмангабылова Кулсан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530905400581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Биғабыл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871013001538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Асет Турарбекович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811030301519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Мадигалиева Бигатша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390715402702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Мадигалиева Бигатша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390715402702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Мадикенов Канат Турарович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661126300817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Омирсерик Нусалимович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 Марат Куатбергенович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511127301454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Борибек Боркешович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670110302548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611219301277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Гулнар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600923302377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Шара Бейсенбаевна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580915400981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Шара Бейсенбаевна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580915400981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Берик Мадилович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710323301726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Саят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691130300606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Имансыдык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720807300374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Имансыдык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720807300374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Имансыдык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720807300374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Ертай Алпысбаевич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730624302279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570820301102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Мурат Амангелдиевич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721226300458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Мурат Амангелдиевич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721226300458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Каналбай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390505302229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Кайрат Омирсерикович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600907302316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Ескермес Уйсымбаевич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621020302156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Самиголдина Шынар Тлеулесовна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730531400808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Самиголдина Шынар Тлеулесовна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730531400808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Зейнеп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450101410947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 Толеули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420308300824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Сембекова Капия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480106400655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Акылбай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620105301404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Акылбай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620105301404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Акылбай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620105301404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Акылбай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620105301404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480705301445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Менгали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380802301421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Менгали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380802301421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Тастанбекова Канчаим Давлетбековна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571128402485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Толендин Серик Сайынович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660824301527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Толендин Серик Сайынович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660824301527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Бодау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510127301154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Арнай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630312302876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Толеулин Жагыпар Смакович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601204301174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Жаксыжол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570506301125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Жаксыжол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570506301125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Жаксыжол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570506301125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Жолбарыс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590218302062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Жолбарыс Смакович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590218302062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Исагул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750502300542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Толеулин Исагул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750502300542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Турарбеков Мырзакан Мусатаевич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660126302800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Байболат Маликович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640513300587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Бекболат Салихович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661027300708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Бекболат Салихович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661027300708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Бекболат Салихович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661027300708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Есболат Кенесбаевич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611120301833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Есболат Кенесбаевич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611120301833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24254040118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Есболат Кенесбаевич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611120301833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24254040112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Туркпенова Алма Баяхметкалиевна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620523400297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24254040113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Туркпенова Алма Баяхметкалиевна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620523400297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Кыдырханова Кизжибек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541202401384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Сакыпжамал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490101409465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24254032166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Сакыпжамал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490101409465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Досан Танирбергенович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680502300594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Ибраимов Талап Нигметбекович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760102300923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03254033549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660122300783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Имансыдык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720807300374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24254033529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Батыржан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700705300198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710411300171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Әнікеш Нұрдыхан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7721110302770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370312301169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790302302122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Алма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620118401520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Кулюм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540506401710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600118400658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Амирхан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660206302171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Амирхан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660206302171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Амирхан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660206302171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Аденбаев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630807301600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Адиманов Азамат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751016301192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Аитова Бибигуль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630920401860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400615300969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850107301769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780526300704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Акишева Сахыш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350901402260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Амирғазы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820805351488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Серик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600117302206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Ахымет Маутхан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740815303237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Әбеуқан Батырбай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601010304075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Әбеуқан Батырбай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601010304075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Досжан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670930300311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Досжан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670930300311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Байдуанова Нурганым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510308400017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Коржумбаева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800228402723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Байметенов Жамали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330112300532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Бейсебекова Кайша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330301400119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Бекбатырова Рая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Беккабылов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631003301800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Құмарбекова Төлеухан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491001403574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Құмарбекова Төлеухан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491001403574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Бодыбаев Калабай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380815300434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Буршакбаев Серикк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560604301126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Дайынов Рысбай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400207300287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Даубол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530420300271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Девиров Майырбек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771030302715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Джаппуева Аминат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690802401744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Джаркимбетова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650415402589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Долда Даулетхан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640405303069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Донсебаев Берік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Рустембек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Емельбаева Мариям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550618400545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Есболганов Ратай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440401301178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Есимжанов Тилек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770213300403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Ешмухамбетов Жолдасб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550225301602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Әлиқат Тұрсынхан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620510403578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Жаналиева Куляш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471020400143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Жөкен Қабанбай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Жөкен Қабанбай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620705403042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Зинаят Кәп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681201302864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Итегулова Назгуль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581026400377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Ижауат Думан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750307300430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Кабесов Сембай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340101319278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591020300240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Балтабай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510512301523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Казбеков Мурат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760106302327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Калелов Айдархан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400101305438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Габит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610826300395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590203300718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Сыдыкбек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520612301281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Камзанов Кадирсиз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630725301645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Канаева Айнагуль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650703401912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Канаева Айнагуль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650703401912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Отанкан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560115303729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Каскарбаева Асет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701025401043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Кастекбаев 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660127300275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661003300302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Бисеке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460423300301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Кобесов Сембай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340101319278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731107300353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Кокежанов Ануар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460407400658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Копешов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751208301562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Крыкбаева Гаухар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830223402206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Қапасұлы Құнапия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590304302406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Қапасұлы Құнапия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590304302406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730223303960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Қамит Тұрсын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590328301471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 Маден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671220399086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Қатыран Азатбек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740810302876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 Шәріп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840503303073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Кәдірбай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560120303766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Мазимгалиев Мажит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710623301410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Манибеков Серикбай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600113302294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Манибеков Серикбол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630620302810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761206302264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Құрманбек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830927303255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Ажибай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360518300684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Асылтай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790624301945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Аскар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660325300579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Мураталина Назгул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600518402311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680909301862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Мухамедсадыков Сейтнур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630307300486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03254016123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730217302157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Наурызбаев Кумар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710119300421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Нокеев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541210300353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Нуралина Битан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460223400211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Нурасилов Тыныбек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460101308089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Нургайын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Нурмекенов Даурен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780824300952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Нурмустафанов Ерж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860704301955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Макен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640222400363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24254138116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Токжан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550114300231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930614301793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640601303123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Даулеткали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740114301715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Еркинбек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Немеребаева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610104400623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Оразбаев Канат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750511301537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Оралулы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820228301217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Адилет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770718300538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Адилет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770718300538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670311300316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Нурахмет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391006300847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570515301035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570515301035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570515301035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Турбатыр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520310300886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Кулсимхан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530915402186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Сакмолдин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690218302013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Сакмолдин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690218302013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Мураталина Айгул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600518402311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Қатыранұлы Мүтай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681217399051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Саркытов Турсынтай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610320300681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24254015248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Сарметенов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711104300313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Сарметенов Бигали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Талгат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640606301878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Кабесов Кенесхан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621030301599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660308300764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Бигали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641213300390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24251016144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Тойшыманова Бакшаг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590227402296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700226401911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Токанбаев Турганбай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701224301401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Токтасынова Шакен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500202402898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Тоқтамыс Жөкен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501001399031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Тубекбаев Аспандияр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700922300297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870727300845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024254016206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Турганбеков Сайлауб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620120301278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24254017110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 Сейдахмет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510212300247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Тыныбаева Сауле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530105400473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Уахитов Сартбай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420920300316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Мұқсын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770708302230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Чокамасов Алмухамет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612020302205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Шангереев Канат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711217302394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Шангереев Серикбай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460510300582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Шахаманов Айтмухан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590710302433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Абилсерик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650526300232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Ысқан Қосын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810901303587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Тоқанайұлы 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720425303104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Қажиәкбәрұлы Мұғыраж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890305302721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Беккабылов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631003301800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Жинакты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710523300245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Нурадил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650323300794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Бегаділова Айнур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961029400690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24254016573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Кыстаубаева Айжан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540104402327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Оразхан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610315300288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Макура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550908400660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Бибек Султанбек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450320301080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Абсаметова Бибигул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630526401947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801228302026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Кудайберген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490215300584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Кудайберген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490215300584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Айткурманов Ешмух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391107302723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680630300332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Кайсар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551213300153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Альсеитов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540313301319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Амалбеков Айткожа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350101309649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Нурмуханбет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400725300878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Зейнепхан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440515400295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Ашімбек Гулбаран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600304403059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Маркс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550201302394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Баисихов Асылбай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570226300690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3254134178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Байбекова Турсун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410101402364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Байгонов Малик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630323300334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Баякунов Ернар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801026300804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 Сагымхан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570620301869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Бектибаев Даулетхан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600101317514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480508401222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Белгенов Оразбек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520127301304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Бидайшинов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690803301838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Бидайшинова Жанылс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651015400263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Буланбаев Мейрман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Валишанов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560903301518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Валишанова Адиба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501202400567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 Егеубек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310919400661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03254104958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Бармаков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560825300165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Демеубаев Абдыкарим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500320300450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 Галий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620505300381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Джумагельдинов Аманг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450731300156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Джумагельдинов Аманг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450731300156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Сарсенбай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540506301203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03254104566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631013402156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Досымбекова Гульбар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730619402416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Елесбаев Альмухамет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360228300112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Енсенов Хасен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270101320494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Ерекенова Нурбике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500323400453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Ерекенова Нурбике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500323400453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Шакуал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530101306573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Батима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560911400490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730409300124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Алимхан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640206300290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680526301692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Рашид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671214300986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Турсынгазы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680304300409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770422400525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590204300317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Әділжұма Сәрсенбай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850115303571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Әштәйұлы Қалимат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840610303104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Жаканбаев Дамер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411115300251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Жакипбекова Парзана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560110400783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Багдаулет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430305300146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Бекбосын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650707301670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Есмурат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Жарканбай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460119499027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Сарканб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570310303374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Жиенкожанов Толеб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580515301780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Жиенкожанов Толеб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580515301780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Жумагельдинов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700828300907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630403400296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Бахытгул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430213400433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661117301073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800520300450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800520300450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Иверайхан Шугайв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410315302768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Измаилова Культай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320101403600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3254133132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620328301883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3254133132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Мукатай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420304300159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Базарбек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910109302475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Исагулов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600829302465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Есет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491013301071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Айсерик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391101300774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Фарида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560320400408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Казбекова Сарби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320302400212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760308400622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Корабаева Дарига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Бахытбек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650513300935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Кабыкбаев Турсынхан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330725300585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Надырбек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701017301031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Жиханкез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610527300568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Жайдар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700530301234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Жайдар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700530301234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Кейлебаев Батырбай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560813300828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Киябаев 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711220300295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Киябаев 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711220300295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Колдейбаев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831003302335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Сарби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371021400376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Дауит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610409300605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Турсунгали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570410300670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3254029041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Косабаев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720607300042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Акбар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320101326732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490223300368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560210401245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Сабырб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601117302196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Сабырб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601117302196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 Базарбек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820115303249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Қожатай Доскелді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760410301242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Мархамет Унат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780204303460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Машкенов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350903300516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Бижан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601122302305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улы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780212303325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Зейнеп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430804300059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 Кримбет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400910302295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Мынжасаров Абдулла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520518300758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Науай Әлиасқар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640204302533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Ниғымет Құрманбек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801009302848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Тыныштыкбек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430506300268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Нурмухамедов Рыске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631225300483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Нурсапаев Елемес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540112301772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Нусипова Канипа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440515400344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Нусипова Канипа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440515400344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Камбар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430804300059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Жумабай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550412300261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Кыргазбай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550902300285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840805301316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Омирбек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Несипбек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711102301876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690217300636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Толеутай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510730300322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Жайляубек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700521300495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Жәзира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780315404131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391019300550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391019300550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Сапиров Абыхан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410101312612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Бейсен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830415302898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Баядил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720807300047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510821300179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Қыдырбек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710110303873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Едиль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760711302207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6,00125E+11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Тасбатыров Акылбай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540624300143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Тасбатыров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841121301915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Терликбаева Рысгуль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640225403255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Едил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731012302511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Корабаева 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760308400622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Толепбеков Ауазбек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600525301206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Серікхан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741206302598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Серікхан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741206302598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Серікхан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741206302598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Толыкбаев Баглан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770707300716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Туматаев Кананий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550520302889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Тұрдыбек Ақылбек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740619303033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Уатбек Әбеу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550608301780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660120301037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660120301037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Нурхамет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470210300474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Чалматаев Нурслан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530110301531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Шалматаев Бекслан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600825302067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Шалхыбаев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660109300752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Шауей Шаймурат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501206301263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Абубеков Елдос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950802301134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03254103531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Амангали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480601300808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Әділжұма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521001302855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Ясынов Ясын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490615300421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Серикболов Алмас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790420301094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Белесова Рая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540619401567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Манкебаев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830611300410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 Оңғар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910527300660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Сейсенбек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700211302644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Кенжегүл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820110403228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3254105734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Кудайберген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490215300584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 Галий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620505300381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Ерекенова Нурбике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500323400453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Алимхан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640206300290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03254105390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Сарканб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570310303374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Толеутай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510730300322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391019300550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Қанжарқан Нұрданбек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780610303666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Касабулатов Олжас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910916300901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Толубаева Рабига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560207401005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Ниғметбек Құрманбек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801009302848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Сағымбай Бақытжан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660120303985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Науай Алиасқар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640204302533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Мусаұлы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780212303325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Толеухан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770202300136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670407302275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Едил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830601300634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Есимбекова Бибихан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490412400294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Толепбеков Ауазбек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600525301206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Киримбет Даулетхан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670210302988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Саметжан Жанылдыкович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700201303132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Галия Акановна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610526402044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03254026002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Тохтар Рамазанович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Аскербек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03254034105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Лепесбаев Есет Молдабекович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610101305939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Лепесбаев Салауат Кенжеханович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680403302801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Ыгыспанов Кыдырсыз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320301300518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Жаксылык Толеубаевич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Мусай Елубаевич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540728300476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Жакан Аскербекович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Кусмолдина Шолпан Ташкенбаевна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580125401826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390204400391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Капыш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 Бегалы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480720301249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Муратхан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Кенжебек Какеевич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891028300871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Ногайбаев Емберген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Берикбаев Мейрамбай Калибаевич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 Ргебек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Стагнеев Александр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Биядилов Даулет Кошербаевич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620107302067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Самет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Бекбаланов Мерей Жумабекович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Кебекбаев Канат Тлепалдынович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 Айдар Канабекович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660807302070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Ауесбек Баймуратұлы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510218301911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Байдильденова Сайран Жунусовна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470210400123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Мухашова Барша Абдикаримовна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551220400841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Серик Скакович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580103302550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Серик Куатович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Мырзекова Нурганипа Коныровна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621113402475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Турысбаев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480126300519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Жумыков Адилет Токенович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690101311630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Камит Кусаинович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Советбек Серикбаевич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Желдибаев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Бауыржан Толеубаевич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620912301607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Бекмолданов Жаксыбола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Укибаев Абай Альмухамбетович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590320302857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Муратжан Толеубаевич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Саугамбаев Себеп Азимбаевич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630501300501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Суйеубаев Толеухан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510904301455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Файрушин Роман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Бекишов Аскар Маликович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870903302352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Интыкбаев Кумарбек Аятбекович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621017300798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Саят Долдаевич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661026300665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Башаева Гульнар Копжасаровна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601226400717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Картанова Майра Касымовна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Белгожанова Асемхан Нусиповна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580707400663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Жабыкбаева Ляззат Амангельдиновна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Сыдыкбаев Тлеш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Канат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Биядилов Шиндаулет Кошербаевич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770327300285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Есенгелди Мырзагалиевич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590319300243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Сокбаев Мурат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780904300550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 Саятхан 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601207300688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Камбарбеков Асылхан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540117300424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Аккайша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370101438117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Ахметжан Сойынбаевич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Жангельды Мырзагалиевич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710613301940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Чнетов Бауржан Иксанович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"СЗЦ "Аксу Агромаш""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Колганатова Бижамал Абеновна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03254045145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Оралбекова Айман Турсуновна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581223401514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Сыдыгалиев Нурсалык Имангалиевич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541204301011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Кали Акимбекович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330110301311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Кабатаев Сарсенбек Жанысович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470101304434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Баштыбаев 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571101302977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Басымбеков Имаш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400614300616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Фазылжанов Батыр Есимжанович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Тогасов Досмухан Есмуратович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 Айдар Канабекович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Бестибаев Кайсар Еркинбаевич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701127302083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Клышбеков Адилет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711002302335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Телгозин Болат Дуйсенбекович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Кали Акимбекович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330110301311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Токтарова Каншайым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Амзиев Мурат Баталович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410320302110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Кубеев Сатыбалды Булекович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Мыктыбеков Елтай Жексембаевич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471217301186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Асметолла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03254047102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Тимур Болатаевич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820606301836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03254047103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Саугамбаев Юсехан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501202300461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03254047105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Дәуітжан Жарқын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850315303172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03254047111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Дамир Асембекович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611009301106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03254048102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Клышбеков Жакан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03254049260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350104300186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Сарыбаева Рахима Есимбеккызы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Алихан Жумаханович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741221302282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Асхат Ғалымжанұлы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640101305240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Бейбит Жанилисович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621106301839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Жаксыхан Бейсенбековна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590325402586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 Бактыбай Абдикаримович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Бану Маратовна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790731401953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Байзолдаев Абилгазы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480220301885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Клышбеков Алпысбай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Нугыманова Айман Нуркасымовна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700103402306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Серикхан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460427300204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Нургельдин Еркин Нурлыжигитович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730626630550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Турлыбек Нурмуханович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Абимуратов Толлан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570420302919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Тилеужанов Жетписбай Бекетович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550420300631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 Досбай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Ширбаев Мырзахмет Камбарович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570501304261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Шалабай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Жидебаев Балхаш Бакеевич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Калтыков Петр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Рахипбекова Фариза Керимбаевна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491117400243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Абиш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300210301538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Лаубаев Серик Жанетович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610827300443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Кощанов Муратбек Катаевич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550618301110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Есенгали Имангалиевич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630629301425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Шайнакбаев Аслан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Маженов Мурат Джалелович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591008302668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Калсын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501231300453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Серикжан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Мырзахасым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Мухажанова Оралхан Мырзахановна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Танирберген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401209300161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Сеилкасым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Серик Сеилхасымович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Мухаметчанов Абдраим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Нуракышев Ергазы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390503300320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Бейбит Жанилисович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Демеубаева Турар Кыдыровна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371010400376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Клышбеков Жакан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Дилдабекова Нуршакен Елубаевна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380915102024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Калиолдин Аскар Набиолдинович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701121301481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Несипбек Молдабекович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 Бактыбай Абдикаримович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Сулеймен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Шонкенов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540101303273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Рахипбеков Гали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Сауруков Канат Турарбекович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Бимухан Шаймухашевич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Маметислам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Шакен Танирбергенович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Агай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Жумагул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471101300256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Боранбай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Жексенбеков Сабит Турсабаевич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Жетимеков Елибек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Жайылов Касымхан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Байжума Мырзагалиевич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Разбеков Бейбит Жумагулович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661206301671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Есмурат 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Клышбеков Адилет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711002302335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 Тилеугавил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Талгат Бейсенбекович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Бейбит Жанилисович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Жуанышев Талгат Жумашевич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640101319489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Туменбай Гаушау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701212302612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Жанабекова Сагдат Какашевна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"СЗЦ "Алтынарық"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 Жанилисович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730912301494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Омирзак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 Дубек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Немеребаев Бейбит Турарбаевич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720620501128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Бақытжан Басқанбайұлы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940604300930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"Panel Sistem KZ"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Айдын Айтқалиұлы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850107301769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Алекенов Беимшилик Чинасилович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Бельдыкбаев Кенесбек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Сиргебаев Толеухан Абикенович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691205302421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Белдикбаев Сембек Омарбекович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Еркин Байдикенович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730328300293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Колдейбаев Болат Токанович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831003302335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Адиспаев Ринат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750714301520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Сокбаев Мурат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Нурками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650117402489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Айнабекова Ализа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860115400773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Есболат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610101436689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Ахатаев Салауат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610101436689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Бақытгул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820618301851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Баекенова Марихан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620108402940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Байжуманова Айгул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420106400446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Балабатыров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640526400039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Бакытж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750901303206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590427302386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760630301487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Битимбаланова Кул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691106301089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Калихан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490316401766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Калихан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561206301541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Калихан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561206301541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Елсинкан Гулденб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561206301541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Елсынкан Кушайкан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650115303381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Баимухашов Биахм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560120303736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Баимухашов Биахм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740302301945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621006302407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24254024108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640214300660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Сәтбек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5805204003096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Жабыкбаева Култай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820920000430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Жабыкбаева Култай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480510403210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Жанарб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480510403210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Жанарб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530724301064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530724301064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Кабдолдаев Адилетхан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670403301857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Жиенқұл Қайрат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630414301981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Калкеев Бекмуханб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800117301973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Камбылов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630318302185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730518302074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Карабатыров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500725300303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Куакан Шыгыскан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851214302643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Куакан Шыгыскан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650608302432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Куакан Шыгыскан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650608302432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Жаканқызы Гаухар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650608302432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Шаншарбаева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760102300923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760328402826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860613403478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Нусипова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760102300923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Нусипова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760101300889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Сабырбаева Гулзада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760101300889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Галымж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550320400476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Кузбаев Серикболат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750329302348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590304300618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Кульчанов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610620301195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Кунишева Асия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850426300409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Бадеш Жанарбек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390119400716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 Әмит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711005302837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24254110472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830813000142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Макулбеков Мади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700225302849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Макулбеков Мади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620329302133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Мандаев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Мейрамбаев Балтаб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690801300393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Несипбеков Серикхан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550505300792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Молжигитов Кемелх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721105301369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Мухашов Нурахмет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540503300204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Мырзекова Нургани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560502300556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Коблан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621113402475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24254035193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720405302157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Имансыдык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481201400367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531207400926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Мусанов Адилет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391015300648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Мусанов Адилет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771015301271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Мусанов Адилет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771015301271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Мусанов Адилет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771015301271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Толеугазы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771015301271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Саттибеков Елдос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360209300674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Саяхметов Уалихан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740104300564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Кабдолдаев Адилетхан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561112301580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Кабдолдаев Адилетхан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630414301981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Досен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630414301981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Каблакат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510316400259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Тайборинов Адилжан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640910300694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491010301729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Тергеубаева Мадина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600302301709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Серикхан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661002400274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Туткабеков Толкынбек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640520300664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Есенгали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490910301164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Есенгали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600627301062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Туркпенова Алма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600627301062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Укибаев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620523400297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Чажеев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770425300634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Шатырбаев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680115301330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Шатырбаев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660925301491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 Сұртай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650710302665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Елюгжанова Гульсима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580218400368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Елюгжанова Гульсима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580218400368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Шаншарбаева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760328402826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24254018346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Адамбекова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Адамбекова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720907402281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Адамбекова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Чажеев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640520300664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Чайженов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560515302993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Есиркенов Елеман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700606300040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Блисбаев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830403302189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Калихан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710529300669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Омирузак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561206301541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24254019269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Хакен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771226302810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771226302810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24254139107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660912300778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Абейбеков Рахымжан Турсынбаевич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660706301548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630802301930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Айнакулова Нурдана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540501404512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Айталимов Бейсен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370101312107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Акимбекова Гулсара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310101418944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3254039357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Шормак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710124300469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470813300988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620108301936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Алимсияев Толеуб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520720300974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Алтаева Сумбилш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630126400568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Серигали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470603300996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Жамалхан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491105401682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Бабаев Руслан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Баджикеев Адилжан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620210302364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Байдалина Назгул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620408400112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Балгабаева Каиникул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570608400425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Алмаз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760813301749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Аскат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701114301433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Ержуманов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790710301467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Бердімұрат Қалмуқам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750320303357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Бершимбетова Нурбикеш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490716301090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0325439155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Божалакова Гулнара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660816400584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03254054535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631101303017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Дархан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891202301805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Даданбеков Тобыкбай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430101308529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Шалхар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521117301283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Биржан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680202302480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Биржан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680202302480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Қанат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740602301689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Кумисхан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580901301382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Ербосынов Кусаин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550510302327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3254039134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790731401953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Есеркенов Жумахан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431124302146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Есмурзаев Меделхан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640221301647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Есмурзаев Кажан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320101310548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810601303655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Ешен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530814399054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Жанкелов Жансултан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591101300598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Жанабатыров Бидахмет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620214302059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Жантайлаков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430220301013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Жаншабаев Зангар Айымханович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770511302648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3254039473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Турлыбек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581005300485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780305302898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Жиргалов Амангелды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560218301069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Жолдибаев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500315302192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Жумагуль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580120403617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700118302292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850220300141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Турганбай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420103300027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680526301632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660616301360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530901402794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Иргалиева Райхан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650103402681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Байсак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520213301470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560320302963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03254050145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Карипбаева Татяна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300101440007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Байырханова Клара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800823300081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Кенешбаева Нургайша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420101428469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Козайдарова Жумагуль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700126401700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Фарида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600910400435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Саятхан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620831301263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Нурболат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671120301953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Кенжехан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691106301514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Кусбекова Биязы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370615300291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820925401391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Кусмолдина Шолпан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580125401826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Қамет Сарқыт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801002302780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761016301114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Малтугелов Арнай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490509301243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Маманбаев Меир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701022300564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Масабаева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470124401124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Мулян Алмата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530201303324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Мусабаланов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551101302292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Мусабаланов Габит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581122300530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Мустабекова Айсара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600128402877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610406300728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340728300494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 Қадыл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661010303296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Шарипкали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721012301511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3254039137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Омаргалиев Улан Кенесбекович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760229301833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Османбекова Факия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350605401520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Разбеков Акыл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670302301967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630328301766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Бакыш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450302400487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Рахипов Усен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640214300492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Рахипова Мейрамгул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610501404208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Кенжеахм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361010302542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Аралбай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380512301316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03254033302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Саркулов Касым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060101301414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Сергазы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640401303730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Сауганбаев Кенсаба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511214300746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Сванбаев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480102303601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Абдухамет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450223300213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Еженхан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840529301801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Кулжаб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520203301644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03254036107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Сыздыкбаева Каметай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541129401506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3254039113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850116302698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 Шормак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390505300609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Темірхан Тойлыбай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860604303363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Тойшыбеков Жанбыр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490401301612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ТокашевБиржан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511220301816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Жиргалова Нургуль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690325402041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Тортбаева Урюк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520820401803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Мазбаева Уримхан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470622301214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581001301629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Шанкенов Кыдыр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350805301155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Шалгынбаев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631113302458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Шалтанов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721217301803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550813301676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Мекенбай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670701399117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Алғабек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761226000139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03254039457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Абай Боранханович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780210301258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 Боранханович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740258145987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03254112249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Жамей Адлет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562320148526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Колдейбаев Нурболат Токанович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820147301589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Нәби Қайса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502698741258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Билал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568925301258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800258301258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Баданұлы Әубакір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851268952147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Мыктыбаев Ахат Тукенович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675801301882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Қанатай Еркебұлан Ерланұлы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658932530241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548958301458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Зариф Кабирович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620145301587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Нурмухаметов Жалын Садыкович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840258963258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Ильяс Муратбекович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740258301874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768963201478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Естенова Кулсимхан Жумашевна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521301487201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Сайлаубек Кукежанович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640301589025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Әбдіманап Әбдіуәйіс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625987421325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Бакытхан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582692587304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Ерик Хусаинович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Исапанов Айдарбек Кенжегазинович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Ерик Хусаинович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Думшебаев Хамит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782569822656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Есдаулет Саркыт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Бармаков Сабит Абикенович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Кожамбергенова Алмагуль Исаевна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569832658456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Кусмолдинов Канатбек Танырбергенович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Баядил Байдукенович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Айтмухаметов Асет Узбекович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Колдейбаев Нурболат Токанович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Жаркинбаева Онгар Искаковна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Насилбек Адилнур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Насилбек Адилнур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659826598742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Осерхан Бакихан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Кусмолдинов Канатбек Танырбергенович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Мулюков Тахир Гарифович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Жанат Абетаевич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602584321487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Анапия Мұқат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659874512874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 Мейрамхан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674235301458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Қанатай Еркебұлан Ерланұлы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Айгул Оралбаевна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Айтмухаметов Асет Узбекович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Едил Даулетказинович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Баякунов Ернар Баякунович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Төлеухан Дәлелхан Жаңылхан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Осерхан Бакихан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545986254325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Каймолдин Есимбай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Жошибаев Айдар Жумабекович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789548765412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Адил Бекежанович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745896521478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Тален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800568301589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Нургожанов Мейрамхан Мырзаханович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640502301703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Тәсілбаева Айжан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840330401688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Әбдіәлім Нұржан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910712302611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770129302265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Мәшәрхан Серікхан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820419303380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Адисбаев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750714301520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Мырзагали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680203301874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Бимуратов Кумисбек Жексенбекович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691031300618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032540029290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Есенгелди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590319300243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03254035378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Бецылаев Аслан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840211302642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032540029264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Аубек Тұрдыбек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830127303296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Изембай Жалын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670717392025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Алтай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631208300153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Еркеш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671226400115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Кабдрашитов Алтай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750319300228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032540029218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Дауитжан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790210303851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032540029258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Маргулан Кенесбекович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770427302354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032540029270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Жумагелди Конысбаевич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580128301112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Серикбек Кожахметович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540215300982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Ербатыр Болатұлы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910324300091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Жубаев Нусипхан Карипжанович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660528301888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Мазаков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Масабаев Мураатбек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411107300189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Абдуалиев Темиргали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490509300275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Бакасова 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601120403140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Ахметчиев 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03254023135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700503302661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03254067151,03254067154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Жаппарова Нурбану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610526402044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03254125111,03254067168,03254067167,03254067125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Еспембетова Назигуль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640112400127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03254068111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Сиргибаев Толеухан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691205302421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710803301537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03254070103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800217402064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720109302564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641203301700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Коптилеуов 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540610300840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03254067120,03254067121,03254067122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710312301974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Абилгазинов Ераим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620110303349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03254068512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840312301396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630205302488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03254067152,03254067152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Мейрамгали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730430301296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Ешмуханбетов Аблай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841028300862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Агманова Халима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711126400260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03254067103,03254067105,03254067126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Гульзия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590803401010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Қыдырбеков Бақытжан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660101303268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720814302001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Қайранбаев Сериккали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Самбетов Эльдар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830120302824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03254067157,03254067158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Серикбай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750717301150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710319300230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801111302288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03254067160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Аликенов Беймшилик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660407300495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03254125101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Сырттанов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Абилканов Кабдимал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420215301537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620921301587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410517300978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Абдраим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Наурызбекова карлыгаш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680311401174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Қатыран Азатбек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740810302876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03254007107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610915301436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Балкибеков Серикбек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501013300672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Елдос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790101312818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Балықбаева Гульн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690129402145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Жүкенов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620701301157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Габиден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731026301609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Марқамұрат Жақып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780804303452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Мұсабайып Әсетбек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810808303135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 Әштай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581001304238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Жексенбинов Ертай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810803301796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Жубаев Нусипхан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660528301888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03254029200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Жунисбаев 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840905301528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Жаласыл Қызырбек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700718302715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03254004247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Имандинов Мухам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610927301144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Жөкен Қабанбай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Кыйынбаев Асубай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670804301047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Куанали Кабылжан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801224302926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Саметжан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700201303132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Курманбек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781118350359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721126301442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Немеребаев Суйеубек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500103301568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Култай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440601401181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Қалымжан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610920403842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Скендір Жарқын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521002301862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03254005137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471210654321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03254007103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Нурлан мейрманович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651016301499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03254007104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Серикқали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820914301533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03254005156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760615302007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Өмірзақұлы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870606300430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 Аманкул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710117301627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Сабыракын Дүйсенал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830101308909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Сақан Сержан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820412303491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 Саркыт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790812499012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760411301049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03254005191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Жумамур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640123302177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Жумамур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640123302177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740102303835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620804302521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641123301895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 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670101306492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440225300798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Ерасыл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630203303297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Телгозин Жексенбек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531125300240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Турсбеков Омирзак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410607300570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Упенова Нават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631103400026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Өмірбек Құсайын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691004399035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03254006138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Әбдіжал Бақытбек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600318303247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Әділбекұлы Мерей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900512351274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Далбагаева Гульнархан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Далбагаева Гульнархан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Далбагаева Гульнархан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630704401746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Кумарг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490501300340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Кумарг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490501300340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Болысбеков 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 Дәмі"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070140015717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 Дәмі"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070140015717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03254134197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"Қопа"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03254098133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150940017786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Абдыхалыков Канатк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500319301681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Адилкан Қанат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840320303475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731119301644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Бауырж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710225300666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Берикх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620703301475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Даулетх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750831301894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3254011142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480508401222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730803301759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Бекзат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760121302091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Есболганов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661017300507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Есболганов Мырзан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670616302251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Мұсабайып Әсетбек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810808303135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Ретхан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610210302491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Кусамбаев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700409301947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Матембаева Анаргул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710103400084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Базарбай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780827301144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Найманханов Сейтбек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571123300089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3254009001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Қалымжан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610920403842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Рахметолла Ерсынхан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860601303515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3254130133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кайнык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470905400121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3254011110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730220302084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Беимбет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710702301974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Тынышбаев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740527302194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Шатаева Жанылх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410618400110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 Әлімбек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641103000145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"АГРОПАРК"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70240016729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"АГРОПАРК"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70240016729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Қайрат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640901304083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Қанат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770326301367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Абылханов Амиргали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630511300663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640901304083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Алмас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770326301367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Абылханов Амиргали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630511300663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Аланбаев Касымгали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551002300087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Алишев Мырзагали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501026300485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Сәтбала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880727301786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Ануарбекова Кулшет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490901402477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Сагидуллина Фания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460208300808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Аргынбаев Емберген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570211300430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Амангелди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551207301614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Нурмолда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370101326266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Разбек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500101307020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Атамбаев Бекболат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620305302698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Атанбаев Толеубай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590401301643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Атманов Батырхан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370101312256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Аужанов Бижан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440901300584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570724301339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620116300812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Сабетбек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580303300928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Омуркан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Нурланбек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481205301033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Баймолданов Рустем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720423300525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661008300865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Барманбеков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720315300479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Магрифа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540716400209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480508401222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Райхан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600717302278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Белдикбаев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730301303398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Белмұрат Талаш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630302302732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Бикенов Казез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530701301019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Будырбаев Ибрагим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520510300764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Булегенов Дарибек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601210300931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Талийжан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650710300450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Аманг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570401300285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Турсынбек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521101300486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Дуйсебекова Алпеш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410622400777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560421400457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Мэлс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700101305086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681030301728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Сулеймен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440315301488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Әділбай Бахтияр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900904302485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Әлғазы Қуаннұр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709915303606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Жабайханов Жайлау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430814300212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Омиргали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560315301155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Жаканбаев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700520303276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03254117606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Жаксыбаев Ержан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440208300274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Ауелбек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550621300674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Жакупова Рая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581202401351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Билисбек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620401303023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Канчаим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570411400781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640922300520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710610302170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Жуйрикбаев Багытбек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730801300988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Жылкыбеков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690208300726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Тлеубала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420303401360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690422401774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Ертай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480510300477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680402300687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770924300121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Канагат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440421300139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750223304823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Каймбасов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350101311086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Кайролданов Жеңіс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511001300609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Калибаев Талгат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621229301174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480901302519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680124300906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Есдаулетова Кулимхан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590110401430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 Нургали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520324300535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Сатыбалды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430713300203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Гульшат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680510400881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Жанылх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490203401179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Рая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400221401208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Райхан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600727400946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540101305150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Кукузов 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570427300910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Кунчаев Билисбек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680707300767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Кызайбеков Тлеубек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580620302839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Қасымбек Тұдыәлі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550308302976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Қызырбек Бақытнұр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820305302808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 Каркын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821220303044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Мамашев Рауф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Хамзаева Батима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441115300207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Махашев Толеген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610628300785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741021302126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Улжалг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370528401536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Мухаметчинова Бабил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600201401746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Немеребаев Курман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530706300612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03225401162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501202300641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Нуралинов Нуртай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440605300047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Нургулжанов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810121301520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Нурланов Сериккан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610710300641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Нусипов Ермек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671013300834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Нысангалиев Муратб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691002300719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ОмарбаевГабит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390117300828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Омиртаева Кадиша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360101407155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610101308051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Кенесбек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650315301203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Рахатова Карлыгаш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400102302699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Рахатова Каукер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430101407755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860331301571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620808300190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Сагымбеков 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770528300585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Сагымбеков Аскар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411019300221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Сагымбеков Жаркын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780422304147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Кудайб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521015302306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470101404400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Сейпеев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790712303533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Салкеев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710626301254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Саугамбаев Юсехан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501703302188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Саурыкова Алипан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510910400684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641001300497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Серикова Турсынхан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520101403276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Серикова Турсынхан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520101403276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Бейбит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621025300912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Бекмухамет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300101326927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Тойлибаев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761201301135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Толганбаев Айткали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600503301995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3254040460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Тореханов 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620707301605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Тукымбеков Аманк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691118302092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Тумарбаев Ергалим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Турбеков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730503301546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580303300928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690806302565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 Бақыт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690207302856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Ыдырысов Султанбек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570216300854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Кашкинбаев Женисбек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710716300605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03254044562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511101400212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840420302044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3254044923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Касымкан Нуркасымович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591123301556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Турусбеков Нурлан Айтмухамбетович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720517302314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24254077225</w:t>
            </w:r>
          </w:p>
          <w:bookmarkEnd w:id="78"/>
          <w:p>
            <w:pPr>
              <w:spacing w:after="20"/>
              <w:ind w:left="20"/>
              <w:jc w:val="both"/>
            </w:pPr>
            <w:r>
              <w:rPr>
                <w:rFonts w:ascii="Times New Roman"/>
                <w:b w:val="false"/>
                <w:i w:val="false"/>
                <w:color w:val="000000"/>
                <w:sz w:val="20"/>
              </w:rPr>
              <w:t>
24254077224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86</w:t>
            </w:r>
          </w:p>
          <w:bookmarkEnd w:id="79"/>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Шалипова Гулсара Шаяхметовна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590503400696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24254077173</w:t>
            </w:r>
          </w:p>
          <w:bookmarkEnd w:id="80"/>
          <w:p>
            <w:pPr>
              <w:spacing w:after="20"/>
              <w:ind w:left="20"/>
              <w:jc w:val="both"/>
            </w:pPr>
            <w:r>
              <w:rPr>
                <w:rFonts w:ascii="Times New Roman"/>
                <w:b w:val="false"/>
                <w:i w:val="false"/>
                <w:color w:val="000000"/>
                <w:sz w:val="20"/>
              </w:rPr>
              <w:t>
03254079101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Шапай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Жинакты Даулеткельдинович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560929300036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 Нұргүл Макажанқызы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710928400644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24254137122</w:t>
            </w:r>
          </w:p>
          <w:bookmarkEnd w:id="81"/>
          <w:p>
            <w:pPr>
              <w:spacing w:after="20"/>
              <w:ind w:left="20"/>
              <w:jc w:val="both"/>
            </w:pPr>
            <w:r>
              <w:rPr>
                <w:rFonts w:ascii="Times New Roman"/>
                <w:b w:val="false"/>
                <w:i w:val="false"/>
                <w:color w:val="000000"/>
                <w:sz w:val="20"/>
              </w:rPr>
              <w:t>
24254177128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200,0</w:t>
            </w:r>
          </w:p>
          <w:bookmarkEnd w:id="82"/>
          <w:p>
            <w:pPr>
              <w:spacing w:after="20"/>
              <w:ind w:left="20"/>
              <w:jc w:val="both"/>
            </w:pPr>
            <w:r>
              <w:rPr>
                <w:rFonts w:ascii="Times New Roman"/>
                <w:b w:val="false"/>
                <w:i w:val="false"/>
                <w:color w:val="000000"/>
                <w:sz w:val="20"/>
              </w:rPr>
              <w:t>
360,0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Сакыш Канабековна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350901402260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24254077139</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24254137189</w:t>
            </w:r>
          </w:p>
          <w:p>
            <w:pPr>
              <w:spacing w:after="20"/>
              <w:ind w:left="20"/>
              <w:jc w:val="both"/>
            </w:pPr>
            <w:r>
              <w:rPr>
                <w:rFonts w:ascii="Times New Roman"/>
                <w:b w:val="false"/>
                <w:i w:val="false"/>
                <w:color w:val="000000"/>
                <w:sz w:val="20"/>
              </w:rPr>
              <w:t>
</w:t>
            </w:r>
            <w:r>
              <w:rPr>
                <w:rFonts w:ascii="Times New Roman"/>
                <w:b w:val="false"/>
                <w:i w:val="false"/>
                <w:color w:val="000000"/>
                <w:sz w:val="20"/>
              </w:rPr>
              <w:t>24254077120</w:t>
            </w:r>
          </w:p>
          <w:p>
            <w:pPr>
              <w:spacing w:after="20"/>
              <w:ind w:left="20"/>
              <w:jc w:val="both"/>
            </w:pPr>
            <w:r>
              <w:rPr>
                <w:rFonts w:ascii="Times New Roman"/>
                <w:b w:val="false"/>
                <w:i w:val="false"/>
                <w:color w:val="000000"/>
                <w:sz w:val="20"/>
              </w:rPr>
              <w:t>
24254077155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838,43</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199,88</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Жумабек Ерахметович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530321300904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Джанкотов Нурсагат Нурсадыкович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690920300658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24254077138</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24254079114</w:t>
            </w:r>
          </w:p>
          <w:p>
            <w:pPr>
              <w:spacing w:after="20"/>
              <w:ind w:left="20"/>
              <w:jc w:val="both"/>
            </w:pPr>
            <w:r>
              <w:rPr>
                <w:rFonts w:ascii="Times New Roman"/>
                <w:b w:val="false"/>
                <w:i w:val="false"/>
                <w:color w:val="000000"/>
                <w:sz w:val="20"/>
              </w:rPr>
              <w:t>
24254079115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891</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Лекерова Гульшат Тайтеновна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751107402924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Алмас Джанабаевич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800506300276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03254077124</w:t>
            </w:r>
          </w:p>
          <w:bookmarkEnd w:id="87"/>
          <w:p>
            <w:pPr>
              <w:spacing w:after="20"/>
              <w:ind w:left="20"/>
              <w:jc w:val="both"/>
            </w:pPr>
            <w:r>
              <w:rPr>
                <w:rFonts w:ascii="Times New Roman"/>
                <w:b w:val="false"/>
                <w:i w:val="false"/>
                <w:color w:val="000000"/>
                <w:sz w:val="20"/>
              </w:rPr>
              <w:t>
03254137172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256,0</w:t>
            </w:r>
          </w:p>
          <w:bookmarkEnd w:id="88"/>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Бигуль Мусагалиевна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650211400880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Койбагарова Саяткул Мухамедкаримовна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580316400698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Ахмолданов Адилкес Сатыналдинович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621215301990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Галина Нурболатовна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560317400645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Ардак Мырзабековна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580624400983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03254077132</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03254077153</w:t>
            </w:r>
          </w:p>
          <w:p>
            <w:pPr>
              <w:spacing w:after="20"/>
              <w:ind w:left="20"/>
              <w:jc w:val="both"/>
            </w:pPr>
            <w:r>
              <w:rPr>
                <w:rFonts w:ascii="Times New Roman"/>
                <w:b w:val="false"/>
                <w:i w:val="false"/>
                <w:color w:val="000000"/>
                <w:sz w:val="20"/>
              </w:rPr>
              <w:t>
</w:t>
            </w:r>
            <w:r>
              <w:rPr>
                <w:rFonts w:ascii="Times New Roman"/>
                <w:b w:val="false"/>
                <w:i w:val="false"/>
                <w:color w:val="000000"/>
                <w:sz w:val="20"/>
              </w:rPr>
              <w:t>03254077150</w:t>
            </w:r>
          </w:p>
          <w:p>
            <w:pPr>
              <w:spacing w:after="20"/>
              <w:ind w:left="20"/>
              <w:jc w:val="both"/>
            </w:pPr>
            <w:r>
              <w:rPr>
                <w:rFonts w:ascii="Times New Roman"/>
                <w:b w:val="false"/>
                <w:i w:val="false"/>
                <w:color w:val="000000"/>
                <w:sz w:val="20"/>
              </w:rPr>
              <w:t>
</w:t>
            </w:r>
            <w:r>
              <w:rPr>
                <w:rFonts w:ascii="Times New Roman"/>
                <w:b w:val="false"/>
                <w:i w:val="false"/>
                <w:color w:val="000000"/>
                <w:sz w:val="20"/>
              </w:rPr>
              <w:t>03254077179</w:t>
            </w:r>
          </w:p>
          <w:p>
            <w:pPr>
              <w:spacing w:after="20"/>
              <w:ind w:left="20"/>
              <w:jc w:val="both"/>
            </w:pPr>
            <w:r>
              <w:rPr>
                <w:rFonts w:ascii="Times New Roman"/>
                <w:b w:val="false"/>
                <w:i w:val="false"/>
                <w:color w:val="000000"/>
                <w:sz w:val="20"/>
              </w:rPr>
              <w:t>
03254077172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0"/>
          <w:p>
            <w:pPr>
              <w:spacing w:after="20"/>
              <w:ind w:left="20"/>
              <w:jc w:val="both"/>
            </w:pPr>
            <w:r>
              <w:rPr>
                <w:rFonts w:ascii="Times New Roman"/>
                <w:b w:val="false"/>
                <w:i w:val="false"/>
                <w:color w:val="000000"/>
                <w:sz w:val="20"/>
              </w:rPr>
              <w:t>
597,0</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8,0000</w:t>
            </w:r>
          </w:p>
          <w:p>
            <w:pPr>
              <w:spacing w:after="20"/>
              <w:ind w:left="20"/>
              <w:jc w:val="both"/>
            </w:pPr>
            <w:r>
              <w:rPr>
                <w:rFonts w:ascii="Times New Roman"/>
                <w:b w:val="false"/>
                <w:i w:val="false"/>
                <w:color w:val="000000"/>
                <w:sz w:val="20"/>
              </w:rPr>
              <w:t>
</w:t>
            </w:r>
            <w:r>
              <w:rPr>
                <w:rFonts w:ascii="Times New Roman"/>
                <w:b w:val="false"/>
                <w:i w:val="false"/>
                <w:color w:val="000000"/>
                <w:sz w:val="20"/>
              </w:rPr>
              <w:t>500,0</w:t>
            </w:r>
          </w:p>
          <w:p>
            <w:pPr>
              <w:spacing w:after="20"/>
              <w:ind w:left="20"/>
              <w:jc w:val="both"/>
            </w:pPr>
            <w:r>
              <w:rPr>
                <w:rFonts w:ascii="Times New Roman"/>
                <w:b w:val="false"/>
                <w:i w:val="false"/>
                <w:color w:val="000000"/>
                <w:sz w:val="20"/>
              </w:rPr>
              <w:t>
</w:t>
            </w:r>
            <w:r>
              <w:rPr>
                <w:rFonts w:ascii="Times New Roman"/>
                <w:b w:val="false"/>
                <w:i w:val="false"/>
                <w:color w:val="000000"/>
                <w:sz w:val="20"/>
              </w:rPr>
              <w:t>499,9100</w:t>
            </w:r>
          </w:p>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Альсеитова Кунсулу Бетымбаевна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701217400612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Бакытжан Кунболатович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600101307804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24254004171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Кумаргалий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490501300340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 Биғали Зейнелғалиұлы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750412302369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Ұйымхан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850220303354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Тұрсынхари Замира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790703499056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Аденбаев Айдын Кенесханович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880118300053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03254077151</w:t>
            </w:r>
          </w:p>
          <w:bookmarkEnd w:id="91"/>
          <w:p>
            <w:pPr>
              <w:spacing w:after="20"/>
              <w:ind w:left="20"/>
              <w:jc w:val="both"/>
            </w:pPr>
            <w:r>
              <w:rPr>
                <w:rFonts w:ascii="Times New Roman"/>
                <w:b w:val="false"/>
                <w:i w:val="false"/>
                <w:color w:val="000000"/>
                <w:sz w:val="20"/>
              </w:rPr>
              <w:t>
24254077176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3,0</w:t>
            </w:r>
          </w:p>
          <w:bookmarkEnd w:id="92"/>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Қақилат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521018401945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 Қалбият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811110302889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Куватов Бактыбай Сейсенбаевич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621004300589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24254077159</w:t>
            </w:r>
          </w:p>
          <w:bookmarkEnd w:id="93"/>
          <w:p>
            <w:pPr>
              <w:spacing w:after="20"/>
              <w:ind w:left="20"/>
              <w:jc w:val="both"/>
            </w:pPr>
            <w:r>
              <w:rPr>
                <w:rFonts w:ascii="Times New Roman"/>
                <w:b w:val="false"/>
                <w:i w:val="false"/>
                <w:color w:val="000000"/>
                <w:sz w:val="20"/>
              </w:rPr>
              <w:t>
24254079113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500,0</w:t>
            </w:r>
          </w:p>
          <w:bookmarkEnd w:id="94"/>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Жетпісбай Асланбек Рыспекұлы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870821302248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Серик Тургенбаевич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650105300818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24254069515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Рыскельдинов Нурлан Алибаевич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650912302257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24254077175</w:t>
            </w:r>
          </w:p>
          <w:bookmarkEnd w:id="95"/>
          <w:p>
            <w:pPr>
              <w:spacing w:after="20"/>
              <w:ind w:left="20"/>
              <w:jc w:val="both"/>
            </w:pPr>
            <w:r>
              <w:rPr>
                <w:rFonts w:ascii="Times New Roman"/>
                <w:b w:val="false"/>
                <w:i w:val="false"/>
                <w:color w:val="000000"/>
                <w:sz w:val="20"/>
              </w:rPr>
              <w:t>
24254077187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315,19</w:t>
            </w:r>
          </w:p>
          <w:bookmarkEnd w:id="96"/>
          <w:p>
            <w:pPr>
              <w:spacing w:after="20"/>
              <w:ind w:left="20"/>
              <w:jc w:val="both"/>
            </w:pPr>
            <w:r>
              <w:rPr>
                <w:rFonts w:ascii="Times New Roman"/>
                <w:b w:val="false"/>
                <w:i w:val="false"/>
                <w:color w:val="000000"/>
                <w:sz w:val="20"/>
              </w:rPr>
              <w:t>
44,45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Акмолданов Сергей Имангалиевич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400817300560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Мухметов Айдар Жаксылыкбекович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770311300901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Рахимбергенов Танатар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571025302528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03254077192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Куватов Оглам Сейсенбаевич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670224300452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24254077117</w:t>
            </w:r>
          </w:p>
          <w:bookmarkEnd w:id="97"/>
          <w:p>
            <w:pPr>
              <w:spacing w:after="20"/>
              <w:ind w:left="20"/>
              <w:jc w:val="both"/>
            </w:pPr>
            <w:r>
              <w:rPr>
                <w:rFonts w:ascii="Times New Roman"/>
                <w:b w:val="false"/>
                <w:i w:val="false"/>
                <w:color w:val="000000"/>
                <w:sz w:val="20"/>
              </w:rPr>
              <w:t>
24254079116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200</w:t>
            </w:r>
          </w:p>
          <w:bookmarkEnd w:id="98"/>
          <w:p>
            <w:pPr>
              <w:spacing w:after="20"/>
              <w:ind w:left="20"/>
              <w:jc w:val="both"/>
            </w:pPr>
            <w:r>
              <w:rPr>
                <w:rFonts w:ascii="Times New Roman"/>
                <w:b w:val="false"/>
                <w:i w:val="false"/>
                <w:color w:val="000000"/>
                <w:sz w:val="20"/>
              </w:rPr>
              <w:t>
100,9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Иртураров Науанбатыр Жумагелдинович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750322303090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24254077118</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24254077226</w:t>
            </w:r>
          </w:p>
          <w:p>
            <w:pPr>
              <w:spacing w:after="20"/>
              <w:ind w:left="20"/>
              <w:jc w:val="both"/>
            </w:pPr>
            <w:r>
              <w:rPr>
                <w:rFonts w:ascii="Times New Roman"/>
                <w:b w:val="false"/>
                <w:i w:val="false"/>
                <w:color w:val="000000"/>
                <w:sz w:val="20"/>
              </w:rPr>
              <w:t>
24254077131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299,852</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324,8</w:t>
            </w:r>
          </w:p>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Упенова Нават Кызайбековна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631103400026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24254077147</w:t>
            </w:r>
          </w:p>
          <w:bookmarkEnd w:id="101"/>
          <w:p>
            <w:pPr>
              <w:spacing w:after="20"/>
              <w:ind w:left="20"/>
              <w:jc w:val="both"/>
            </w:pPr>
            <w:r>
              <w:rPr>
                <w:rFonts w:ascii="Times New Roman"/>
                <w:b w:val="false"/>
                <w:i w:val="false"/>
                <w:color w:val="000000"/>
                <w:sz w:val="20"/>
              </w:rPr>
              <w:t>
24254130119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300</w:t>
            </w:r>
          </w:p>
          <w:bookmarkEnd w:id="102"/>
          <w:p>
            <w:pPr>
              <w:spacing w:after="20"/>
              <w:ind w:left="20"/>
              <w:jc w:val="both"/>
            </w:pPr>
            <w:r>
              <w:rPr>
                <w:rFonts w:ascii="Times New Roman"/>
                <w:b w:val="false"/>
                <w:i w:val="false"/>
                <w:color w:val="000000"/>
                <w:sz w:val="20"/>
              </w:rPr>
              <w:t>
607,8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"Аксу Кант"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170340020781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3254079103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Акмолдаева Гульмира Ешахановна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641130401572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24254080107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Утетлеуова Айгуль Зейнельгалиевна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730184000070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24254080112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Утетлеуова Камалкан Жукеновна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680811401876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24254080113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Ержан Дуйсембаевич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790708300329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Әсенбай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591217402482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24254077157</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24254177163</w:t>
            </w:r>
          </w:p>
          <w:p>
            <w:pPr>
              <w:spacing w:after="20"/>
              <w:ind w:left="20"/>
              <w:jc w:val="both"/>
            </w:pPr>
            <w:r>
              <w:rPr>
                <w:rFonts w:ascii="Times New Roman"/>
                <w:b w:val="false"/>
                <w:i w:val="false"/>
                <w:color w:val="000000"/>
                <w:sz w:val="20"/>
              </w:rPr>
              <w:t>
</w:t>
            </w:r>
            <w:r>
              <w:rPr>
                <w:rFonts w:ascii="Times New Roman"/>
                <w:b w:val="false"/>
                <w:i w:val="false"/>
                <w:color w:val="000000"/>
                <w:sz w:val="20"/>
              </w:rPr>
              <w:t>24254077164</w:t>
            </w:r>
          </w:p>
          <w:p>
            <w:pPr>
              <w:spacing w:after="20"/>
              <w:ind w:left="20"/>
              <w:jc w:val="both"/>
            </w:pPr>
            <w:r>
              <w:rPr>
                <w:rFonts w:ascii="Times New Roman"/>
                <w:b w:val="false"/>
                <w:i w:val="false"/>
                <w:color w:val="000000"/>
                <w:sz w:val="20"/>
              </w:rPr>
              <w:t>
</w:t>
            </w:r>
            <w:r>
              <w:rPr>
                <w:rFonts w:ascii="Times New Roman"/>
                <w:b w:val="false"/>
                <w:i w:val="false"/>
                <w:color w:val="000000"/>
                <w:sz w:val="20"/>
              </w:rPr>
              <w:t>24254077185</w:t>
            </w:r>
          </w:p>
          <w:p>
            <w:pPr>
              <w:spacing w:after="20"/>
              <w:ind w:left="20"/>
              <w:jc w:val="both"/>
            </w:pPr>
            <w:r>
              <w:rPr>
                <w:rFonts w:ascii="Times New Roman"/>
                <w:b w:val="false"/>
                <w:i w:val="false"/>
                <w:color w:val="000000"/>
                <w:sz w:val="20"/>
              </w:rPr>
              <w:t>
24254077184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4"/>
          <w:p>
            <w:pPr>
              <w:spacing w:after="20"/>
              <w:ind w:left="20"/>
              <w:jc w:val="both"/>
            </w:pPr>
            <w:r>
              <w:rPr>
                <w:rFonts w:ascii="Times New Roman"/>
                <w:b w:val="false"/>
                <w:i w:val="false"/>
                <w:color w:val="000000"/>
                <w:sz w:val="20"/>
              </w:rPr>
              <w:t>
500</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Амандос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660607301817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Нуртилек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830301351688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Конратбаева Анаргуль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650621401789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Төлеуғалиұлы Дәурен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970819300806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Гулзяда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471013400264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24254080105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Дәлей Қуаныш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750210000870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Жумамурат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640123302177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Досербаева Гульнара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690917401071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24254079117</w:t>
            </w:r>
          </w:p>
          <w:bookmarkEnd w:id="105"/>
          <w:p>
            <w:pPr>
              <w:spacing w:after="20"/>
              <w:ind w:left="20"/>
              <w:jc w:val="both"/>
            </w:pPr>
            <w:r>
              <w:rPr>
                <w:rFonts w:ascii="Times New Roman"/>
                <w:b w:val="false"/>
                <w:i w:val="false"/>
                <w:color w:val="000000"/>
                <w:sz w:val="20"/>
              </w:rPr>
              <w:t>
24254079118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1000,0</w:t>
            </w:r>
          </w:p>
          <w:bookmarkEnd w:id="106"/>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Қамет Сарқыт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801002302780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 Даулетқан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690917401071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Сайланбек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590510303903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Құмархан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720222302628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 Қабылғазы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730220399136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Аушарман Бекеш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730111302696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Өмірхан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630308399143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Әбдіманап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810113000321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Байзулин 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870720301885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24254079106</w:t>
            </w:r>
          </w:p>
          <w:bookmarkEnd w:id="107"/>
          <w:p>
            <w:pPr>
              <w:spacing w:after="20"/>
              <w:ind w:left="20"/>
              <w:jc w:val="both"/>
            </w:pPr>
            <w:r>
              <w:rPr>
                <w:rFonts w:ascii="Times New Roman"/>
                <w:b w:val="false"/>
                <w:i w:val="false"/>
                <w:color w:val="000000"/>
                <w:sz w:val="20"/>
              </w:rPr>
              <w:t>
24254079107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500</w:t>
            </w:r>
          </w:p>
          <w:bookmarkEnd w:id="108"/>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Тален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810208302928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Мақмұт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800501305021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Кәкенұлы Дүйсенхан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791001304370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 Ернар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870929302116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24254077230</w:t>
            </w:r>
          </w:p>
          <w:bookmarkEnd w:id="109"/>
          <w:p>
            <w:pPr>
              <w:spacing w:after="20"/>
              <w:ind w:left="20"/>
              <w:jc w:val="both"/>
            </w:pPr>
            <w:r>
              <w:rPr>
                <w:rFonts w:ascii="Times New Roman"/>
                <w:b w:val="false"/>
                <w:i w:val="false"/>
                <w:color w:val="000000"/>
                <w:sz w:val="20"/>
              </w:rPr>
              <w:t>
24254077231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100</w:t>
            </w:r>
          </w:p>
          <w:bookmarkEnd w:id="110"/>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Тұрхан Даулетбек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840901304035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24254077232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Масимханов 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930725301122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Мотабай 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840626000178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Қатыран Қосын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720603399106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Мақсат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920729300796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781205300391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Жуанышева Толеукан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581213400056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Қайырхан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781404303707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Мухатов 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820824302087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Бәдел Ниязхан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520204000137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 Әйімгүл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840201303656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Қамйт Тұрсын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610510303788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Нуртилек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830301351688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Түсей 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881201303031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861002302028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Тұрсын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850110000907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 Таңжарық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840313300452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24254079126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''Алатау-Эко-Биф''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60653,626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Кырыкбаев Данияр Сапарбекович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870707302238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Серикбол Ибекенович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740212303289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Богуш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801005302618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Ерғали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850319399139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Сауле Мусабаланова Сайра Аитуовна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720527402335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Акбек Жумагали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670618302857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Алченбаев Дидар Нукетаевич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720420302248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Мусеке Кенжебаевич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500317300018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Аргынов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721129301984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Архабаев Нургазы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711014300959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840223303011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Турсынгали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580615300984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Асылбаева Камиш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420101434621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Алтынбек Тулекович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711126302002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Ауельбеков Омирзак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751109300447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Жаксыбек Куатбекович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710303300481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Кенесбек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730312300404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Берикбол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761227301667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Толеухан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520101415081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Билайулы Юсыпбек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741203302799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Мырзабек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750110303444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Бисалов Сайлаубай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501026300346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Құралбек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820205302933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Борантаев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700216302235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Халмурат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570516301695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571208300477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Берикхан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540920300747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 Кызыр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500801303132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Дорбетхан Жанатбек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810507302943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Дуанбекова Гульджамал Кожбановна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420606400038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Ержибаев Мухит Райбаевич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800727302402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ЕРЖИБАЕВ МУХТАР РАЙБАЕВИЧ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790101310782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Ержибаев Сакен Райбаевич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770423301969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ЕРСУГУРОВ НУРДАУЛЕТ НУРКАНОВИЧ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640324301121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Ерсугуров Нуркан Андасович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380101301024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Әбдікерім Тусей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640404303093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ӘЛЕШ СӘЛИ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851110302806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 Кадылбек Орекенович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590202302602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Жагыпар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611001303822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Аскар Бекмуратович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670515302936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Женисхан Зейнезай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460503301136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Женисхан Курышбек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660210303716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Ерик Байдрахметович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680514302128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770112300117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Сымбат Турдыевна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881119402311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"Жалғас" Куттыбаев Даулет Толеуханович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680410302154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Каденова Куралай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871223402494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 кайса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831005303225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Квитко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590428300820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Козайдаров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490719300435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Кончикбаева Маризия Абдуллаева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620526400667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Күлкетай Мұрат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650205303043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"Сасан" Даукен 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730530303157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Кызырбек Дауит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880801000572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Сабит Сабитаевич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730223303960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Кыстаубаева Айжан Сембиновна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540104402327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Лебаев Жумагали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600101315815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ЖАНАЖЫЛ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851220303109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Маркамурат Жакып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780804303452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540621300573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Рахат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771127302534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 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710305302954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Намазбай Койлыхан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500910302850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Намазбай Хасен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561201303154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НҰРАХМЕТ НҰРЗИЯ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670707000280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Нұрдықожа Тілек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950108301141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Нұрланбек Үсіпбек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890112303047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Омельяненко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710304401124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 Зиналхан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520920402736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 Канат Муратбекович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620611300358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Султаш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641110303177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Жакан Садвакасович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530302300656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Охан Мамыр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630705402551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Рабигалиева Салтанат Маратовна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731030401914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Рахметолдина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570417401960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Аблай Токтасынович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620405300219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Рысдаулетов Адильбек Билисбекович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760215301074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Сержан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740625399010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Сарбатов Дуйсенгали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680805301916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ҮСЕНБЕК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510215302864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Сейтказы Албатыр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620501306041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Сергали Ауелбек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610915303610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 Сетерхан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740317303061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Сәйділдә Қызырберді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870601303676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 Батабек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820729302516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Темiрхан Талан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630820303658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Турсынбек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520110302637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Тілеубек Дескаазы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880422000205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Серикбай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710605301848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Тойшыбеков Даулетхан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781009303354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Тойшыбеков Жаксыбай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760504302668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650515303564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Тусей Жаркын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870901303657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Тустукбаева Акылжамал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621217402699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Хаймулданов Алимхан 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801205301835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Хаймулданов Сейлхан Кенжеханович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600417302237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Давыд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510814301248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Шокпытов Мурат Демесинович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510814301248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Айырбасов Омирсерик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610702301785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Айырбасов Омирсерик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610702301785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03254081179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Саркыт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380509400922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Тоқтар Дюсенбекович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680728300741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 Тоқтар Дюсенбекович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680728300741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03254086103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Нурмугамбетов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670228302515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Кулбахар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Кулбахар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Бакеев Ермурат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690322302168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Бакеев Ермурат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690322302168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Баглан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Рыскалова Салтанат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940628400571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660206302409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660206302409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660806300395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Шабетов Нурланбек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631117300634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560605301121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Кастыкбаева Орымхан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Кастыкбаева Орымхан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660806300395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660806300395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03254085126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Унгарова Дарига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03254087102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441015301003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441015301003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640314302650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730821300858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730821300858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730821300858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03254089108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Уйсинбеков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730821300858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1,1954</w:t>
            </w:r>
          </w:p>
          <w:bookmarkEnd w:id="111"/>
          <w:p>
            <w:pPr>
              <w:spacing w:after="20"/>
              <w:ind w:left="20"/>
              <w:jc w:val="both"/>
            </w:pPr>
            <w:r>
              <w:rPr>
                <w:rFonts w:ascii="Times New Roman"/>
                <w:b w:val="false"/>
                <w:i w:val="false"/>
                <w:color w:val="000000"/>
                <w:sz w:val="20"/>
              </w:rPr>
              <w:t>
1,7185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Казахстан 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ЕННК КазахсТемиржол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пассажироского транспорта и автомабильных дорог обл Жетису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03254119223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Казакстанская компания по управлению электрическими сетями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03254122111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 Фондпатентных операций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03254133162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Еменов Руслан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Абдула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Енсенов Касымбек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Аятбергенова Нурсагила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Кейбаева Ултай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Марлан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Мынжасорв Абдулла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Мынжасорв Абдулла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Кирикбаева Факия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Кирикбаева Ултай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Кунанбай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Шалкыбаев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Шалкыбаев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Джирбалбаев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Косабаев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Сесенбаев Байадил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Дюзгенбаев Сейтнур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Ермуратов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Кузыубаев Расул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Кузыубаев Расул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Сейлхан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Баймуханов Сабит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Кисхан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Шынтемиров Досым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Куанбаева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Мураткызы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Токпанов 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Кубатов Бактыбай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Айырбасов Малик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Нурмустанов Жанатбек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Сланбек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Сериккали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Улан Орис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Гулшат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Шинбаева Кулян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2"/>
          <w:p>
            <w:pPr>
              <w:spacing w:after="20"/>
              <w:ind w:left="20"/>
              <w:jc w:val="both"/>
            </w:pPr>
            <w:r>
              <w:rPr>
                <w:rFonts w:ascii="Times New Roman"/>
                <w:b w:val="false"/>
                <w:i w:val="false"/>
                <w:color w:val="000000"/>
                <w:sz w:val="20"/>
              </w:rPr>
              <w:t>
03254137206</w:t>
            </w:r>
          </w:p>
          <w:bookmarkEnd w:id="112"/>
          <w:p>
            <w:pPr>
              <w:spacing w:after="20"/>
              <w:ind w:left="20"/>
              <w:jc w:val="both"/>
            </w:pPr>
            <w:r>
              <w:rPr>
                <w:rFonts w:ascii="Times New Roman"/>
                <w:b w:val="false"/>
                <w:i w:val="false"/>
                <w:color w:val="000000"/>
                <w:sz w:val="20"/>
              </w:rPr>
              <w:t>
03254137208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Байахметов Кумаргали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Шалкыбаев Ерлан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Шалкыбаев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Шынтемиров Темир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ЕРГУ Талдыкорган РЭЧ МОРК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Куанбаева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Нуктар Батырхан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Еменов Рулан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Ешетаева Кулбайран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03254137278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Көшкентал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Абилкак Сакыпжамал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Нукежанов Адилжан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24254102169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Нукежанов Адилжан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Актокалов Ортабай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520816300252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Дидар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Акмурадов Динмухамед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790508302952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Асылбаева Гульзира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741006402725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Чалахмет Саулен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631006402514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24254099445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Бердагулов Серик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24254099107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 Нурланбек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820311300537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Дидар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 Муталип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Сайранбек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Шалтабаев Саятбек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580822302084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Бердагулов Серик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Абылайханова Нурбижамал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420220400575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24254099106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Бусабаев Талғат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791002300016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24254099178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Кемелұлы Айтқұрман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Жетпісбай Жаннұр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Каусканов Есенгелды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Кыйсхан Серік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"Байсерке-Агро"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Нур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Абилкак Сакыпжамал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"Байсерке-Агро"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Аркабаев Даулет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"Байсерке-Агро"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Тустебаев Канат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 Турсын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Мусагулов Нурбек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Мусагулов Нурбек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Меден Мархаба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Капсалаев Даулетхан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Аденбаев Кенесхан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Зағыпыран Әмила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Нурмустафанов Ержан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Орынбасар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Кузубаев Расул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Асет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Кунапияев Максат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Турусбеков Нурлан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Уразгазин Берик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Шакуал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24254137258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Мыктыбаев Ахат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Байжума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Алшынгазы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Джолтыканов Бейсенбек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Байжуман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Кызайбеков Есбосын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Тален Бекболат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 Нурзат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Жанат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Алченбаев Дидар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"Капал-Акниет"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 Жумагул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Абыханова Баршагуль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Алченбаев Дидар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Орысбаев Саян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Валишанов Булат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Нигымет Курманбек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 Жаудат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Баякунов Ернар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Маркс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 и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Калимолданов Серик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Данабатырова Фатима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Купири Адалхан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Есжанова Батима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24254134252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Камалбаев Саят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24254102327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bl>
    <w:bookmarkStart w:name="z160" w:id="113"/>
    <w:p>
      <w:pPr>
        <w:spacing w:after="0"/>
        <w:ind w:left="0"/>
        <w:jc w:val="both"/>
      </w:pPr>
      <w:r>
        <w:rPr>
          <w:rFonts w:ascii="Times New Roman"/>
          <w:b w:val="false"/>
          <w:i w:val="false"/>
          <w:color w:val="000000"/>
          <w:sz w:val="28"/>
        </w:rPr>
        <w:t>
      4-кесте. Қосымша қажет жайылымдар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қажетті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жерді пайдалануға берілуі мүмкін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малын жаю бойынша халық мұқтажын қанағаттандыру мақсатында резервке қойылуға тиіс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14"/>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Табиғи азықтық алқаптар типтерінің (айырмала</w:t>
            </w:r>
          </w:p>
          <w:bookmarkEnd w:id="115"/>
          <w:p>
            <w:pPr>
              <w:spacing w:after="20"/>
              <w:ind w:left="20"/>
              <w:jc w:val="both"/>
            </w:pPr>
            <w:r>
              <w:rPr>
                <w:rFonts w:ascii="Times New Roman"/>
                <w:b w:val="false"/>
                <w:i w:val="false"/>
                <w:color w:val="000000"/>
                <w:sz w:val="20"/>
              </w:rPr>
              <w:t>
рының, түрлендірулерінің) жер бедеріне топыраққа байланыстырылған атауы. Басқа жерлер мен алқаптардың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ц/га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ц/га, азық бірлігінің ц/га, қорытылатын протеиннің кг/га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түсімділік: құрғақ</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құрғақ массаның (бірлігінің ц (бөлгіш)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 дәрілік өсімдік тердің бар-жоғы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мал-дың түрі. ұсыныл лған шара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ц/га алымы), азық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Дақыл-ықтехникалық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Жақсар-ту жөнін-де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16"/>
    <w:p>
      <w:pPr>
        <w:spacing w:after="0"/>
        <w:ind w:left="0"/>
        <w:jc w:val="left"/>
      </w:pPr>
      <w:r>
        <w:rPr>
          <w:rFonts w:ascii="Times New Roman"/>
          <w:b/>
          <w:i w:val="false"/>
          <w:color w:val="000000"/>
        </w:rPr>
        <w:t xml:space="preserve"> Мал қорымдары (биотермиялық шұңқырлар) туралы мәліметтер</w:t>
      </w:r>
    </w:p>
    <w:bookmarkEnd w:id="116"/>
    <w:bookmarkStart w:name="z168" w:id="117"/>
    <w:p>
      <w:pPr>
        <w:spacing w:after="0"/>
        <w:ind w:left="0"/>
        <w:jc w:val="both"/>
      </w:pPr>
      <w:r>
        <w:rPr>
          <w:rFonts w:ascii="Times New Roman"/>
          <w:b w:val="false"/>
          <w:i w:val="false"/>
          <w:color w:val="000000"/>
          <w:sz w:val="28"/>
        </w:rPr>
        <w:t xml:space="preserve">
      _Ақсу ауданы_ бойынша мал қорымдары (биотермиялық шұңқырлар) туралы деректер (мәліметтер)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24-254-110-725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 салынады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03-254-002-299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 ауылдық округі әкімі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03-254-083-115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24-254-068-533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0,5000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03-254-032-233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ауылдық округі әкімі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03-254-099-458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24-254-041-398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примитивті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0,0225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24-254-045-231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03-254-018-333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ауылдық округі әкімі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Есеболатов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24-254-039-482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0,0400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24-254-076-308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Баланыста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24-254-012-384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Баланыста жоқ</w:t>
            </w:r>
          </w:p>
        </w:tc>
      </w:tr>
    </w:tbl>
    <w:bookmarkStart w:name="z169" w:id="118"/>
    <w:p>
      <w:pPr>
        <w:spacing w:after="0"/>
        <w:ind w:left="0"/>
        <w:jc w:val="both"/>
      </w:pPr>
      <w:r>
        <w:rPr>
          <w:rFonts w:ascii="Times New Roman"/>
          <w:b w:val="false"/>
          <w:i w:val="false"/>
          <w:color w:val="000000"/>
          <w:sz w:val="28"/>
        </w:rPr>
        <w:t>
      Ақсу ауданы бойынша Сібір жарасы көмінділері туралы деректер (мәліметтер)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Облыстың,</w:t>
            </w:r>
          </w:p>
          <w:bookmarkEnd w:id="119"/>
          <w:p>
            <w:pPr>
              <w:spacing w:after="20"/>
              <w:ind w:left="20"/>
              <w:jc w:val="both"/>
            </w:pPr>
            <w:r>
              <w:rPr>
                <w:rFonts w:ascii="Times New Roman"/>
                <w:b w:val="false"/>
                <w:i w:val="false"/>
                <w:color w:val="000000"/>
                <w:sz w:val="20"/>
              </w:rPr>
              <w:t>
ауданның,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өсімдіктің сипаты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көмінділерінің өлшемі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24-254-006-183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0,0144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Сырттанов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24-254-097-1129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0,0225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"Қызылағаш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24-254-033-584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0,0144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"Қаракөз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0,0182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"Қапал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24-254-028-104 24-254-021-280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 га 0,0200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"Ақсу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24-254-054-1107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0,0225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"Жансүгіров ауылдық округі әкімі аппараты"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24-254-054-1120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0,0025 га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"Есеболатов округі әкімі аппараты"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2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инфрақұрылым объектілері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жайылымдық инфрақұрылым объектілерінің саны,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Құрылысты (реконструкцияны) талап ететін,</w:t>
            </w:r>
          </w:p>
          <w:bookmarkEnd w:id="121"/>
          <w:p>
            <w:pPr>
              <w:spacing w:after="20"/>
              <w:ind w:left="20"/>
              <w:jc w:val="both"/>
            </w:pPr>
            <w:r>
              <w:rPr>
                <w:rFonts w:ascii="Times New Roman"/>
                <w:b w:val="false"/>
                <w:i w:val="false"/>
                <w:color w:val="000000"/>
                <w:sz w:val="20"/>
              </w:rPr>
              <w:t xml:space="preserve">
бірліктер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Суландыру құрылыстары (ұңғымалар, құбырлы және шахталы құдықтар, апандар)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22"/>
    <w:p>
      <w:pPr>
        <w:spacing w:after="0"/>
        <w:ind w:left="0"/>
        <w:jc w:val="left"/>
      </w:pPr>
      <w:r>
        <w:rPr>
          <w:rFonts w:ascii="Times New Roman"/>
          <w:b/>
          <w:i w:val="false"/>
          <w:color w:val="000000"/>
        </w:rPr>
        <w:t xml:space="preserve"> Иелерін көрсете отырып, ауыл шаруашылығы жануарларын бірдейлендіру дерекқорынан алынған ауыл шаруашылығы жануарлары мал басының саны туралы деректер</w:t>
      </w:r>
    </w:p>
    <w:bookmarkEnd w:id="122"/>
    <w:bookmarkStart w:name="z178" w:id="123"/>
    <w:p>
      <w:pPr>
        <w:spacing w:after="0"/>
        <w:ind w:left="0"/>
        <w:jc w:val="both"/>
      </w:pPr>
      <w:r>
        <w:rPr>
          <w:rFonts w:ascii="Times New Roman"/>
          <w:b w:val="false"/>
          <w:i w:val="false"/>
          <w:color w:val="000000"/>
          <w:sz w:val="28"/>
        </w:rPr>
        <w:t>
      1-кесте. Ауыл шаруашылығы жануарлары басының саны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округтің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24"/>
    <w:p>
      <w:pPr>
        <w:spacing w:after="0"/>
        <w:ind w:left="0"/>
        <w:jc w:val="both"/>
      </w:pPr>
      <w:r>
        <w:rPr>
          <w:rFonts w:ascii="Times New Roman"/>
          <w:b w:val="false"/>
          <w:i w:val="false"/>
          <w:color w:val="000000"/>
          <w:sz w:val="28"/>
        </w:rPr>
        <w:t>
      2-кесте. Жайылымдарды бөлу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Көпшілік пайдаланатын жайылымдардың алаңы, га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жайылмдардың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Сырттанов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Жансүгіров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212445,72</w:t>
            </w:r>
          </w:p>
        </w:tc>
      </w:tr>
    </w:tbl>
    <w:bookmarkStart w:name="z180" w:id="125"/>
    <w:p>
      <w:pPr>
        <w:spacing w:after="0"/>
        <w:ind w:left="0"/>
        <w:jc w:val="both"/>
      </w:pPr>
      <w:r>
        <w:rPr>
          <w:rFonts w:ascii="Times New Roman"/>
          <w:b w:val="false"/>
          <w:i w:val="false"/>
          <w:color w:val="000000"/>
          <w:sz w:val="28"/>
        </w:rPr>
        <w:t>
      Ауыл шаруашылығы жануарларын жаю үшін 181907 гектар жайылым қажет.</w:t>
      </w:r>
    </w:p>
    <w:bookmarkEnd w:id="125"/>
    <w:bookmarkStart w:name="z181" w:id="126"/>
    <w:p>
      <w:pPr>
        <w:spacing w:after="0"/>
        <w:ind w:left="0"/>
        <w:jc w:val="both"/>
      </w:pPr>
      <w:r>
        <w:rPr>
          <w:rFonts w:ascii="Times New Roman"/>
          <w:b w:val="false"/>
          <w:i w:val="false"/>
          <w:color w:val="000000"/>
          <w:sz w:val="28"/>
        </w:rPr>
        <w:t>
      85154 гектар алаңды алып жатқан көпшілік пайдаланатын жайылымдарда 133788 мал басы жайылады, 212445,72 гектар алаңды алып жатқан шалғайдағы жайылымдарда 231465 мал басы жайылады.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27"/>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28"/>
    <w:p>
      <w:pPr>
        <w:spacing w:after="0"/>
        <w:ind w:left="0"/>
        <w:jc w:val="left"/>
      </w:pPr>
      <w:r>
        <w:rPr>
          <w:rFonts w:ascii="Times New Roman"/>
          <w:b/>
          <w:i w:val="false"/>
          <w:color w:val="000000"/>
        </w:rPr>
        <w:t xml:space="preserve"> Шалғайдағы жайылымдарда жаю үшін ауыл шаруашылығы жануарлары мал басының саны туралы мәліметтер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9"/>
          <w:p>
            <w:pPr>
              <w:spacing w:after="20"/>
              <w:ind w:left="20"/>
              <w:jc w:val="both"/>
            </w:pPr>
            <w:r>
              <w:rPr>
                <w:rFonts w:ascii="Times New Roman"/>
                <w:b w:val="false"/>
                <w:i w:val="false"/>
                <w:color w:val="000000"/>
                <w:sz w:val="20"/>
              </w:rPr>
              <w:t>
Елді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мекен-</w:t>
            </w:r>
          </w:p>
          <w:p>
            <w:pPr>
              <w:spacing w:after="20"/>
              <w:ind w:left="20"/>
              <w:jc w:val="both"/>
            </w:pPr>
            <w:r>
              <w:rPr>
                <w:rFonts w:ascii="Times New Roman"/>
                <w:b w:val="false"/>
                <w:i w:val="false"/>
                <w:color w:val="000000"/>
                <w:sz w:val="20"/>
              </w:rPr>
              <w:t>
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үлгілік жоспарына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30"/>
    <w:p>
      <w:pPr>
        <w:spacing w:after="0"/>
        <w:ind w:left="0"/>
        <w:jc w:val="left"/>
      </w:pPr>
      <w:r>
        <w:rPr>
          <w:rFonts w:ascii="Times New Roman"/>
          <w:b/>
          <w:i w:val="false"/>
          <w:color w:val="000000"/>
        </w:rPr>
        <w:t xml:space="preserve"> Жайылым айналымдарының ұсынылатын схемалары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