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d166" w14:textId="8c9d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қаласының ауылдық округтерінің 2026-2028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Талдықорған қалалық мәслихатының 2025 жылғы 26 желтоқсандағы № 48-264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3-тармағымен.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Еркін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618 241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169 000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449 241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664 004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45 763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45 763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Жетісу облысы Талдықорған қалалық мәслихатының 29.04.2026 </w:t>
      </w:r>
      <w:r>
        <w:rPr>
          <w:rFonts w:ascii="Times New Roman"/>
          <w:b w:val="false"/>
          <w:i w:val="false"/>
          <w:color w:val="ff0000"/>
          <w:sz w:val="28"/>
        </w:rPr>
        <w:t>№ 53-289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2026-2028 жылдарға арналған Өтенай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246 942 мың теңге, 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209 000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37 942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388 162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141 220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141 220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Жетісу облысы Талдықорған қалалық мәслихатының 29.04.2026 </w:t>
      </w:r>
      <w:r>
        <w:rPr>
          <w:rFonts w:ascii="Times New Roman"/>
          <w:b w:val="false"/>
          <w:i w:val="false"/>
          <w:color w:val="ff0000"/>
          <w:sz w:val="28"/>
        </w:rPr>
        <w:t>№ 53-289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2025 жылғы "26" желтоқсандағы № 48-264 шешіміне 1- қосымша</w:t>
            </w:r>
          </w:p>
        </w:tc>
      </w:tr>
    </w:tbl>
    <w:bookmarkStart w:name="z4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Еркін ауылдық округінің бюджеті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Жетісу облысы Талдықорған қалалық мәслихатының 29.04.2026 </w:t>
      </w:r>
      <w:r>
        <w:rPr>
          <w:rFonts w:ascii="Times New Roman"/>
          <w:b w:val="false"/>
          <w:i w:val="false"/>
          <w:color w:val="ff0000"/>
          <w:sz w:val="28"/>
        </w:rPr>
        <w:t>№ 53-289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 (Жергілікті бюджет есебінен)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2025 жылғы "26" желтоқсандағы № 48-264 шешіміне 2-қосымша</w:t>
            </w:r>
          </w:p>
        </w:tc>
      </w:tr>
    </w:tbl>
    <w:bookmarkStart w:name="z4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Еркін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VII. Бюджеттің тапшылығын қаржыландыру (профицитті пайдалану)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2025 жылғы "26" желтоқсандағы № 48-264 шешіміне 3-қосымша</w:t>
            </w:r>
          </w:p>
        </w:tc>
      </w:tr>
    </w:tbl>
    <w:bookmarkStart w:name="z4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Еркін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VII. Бюджеттің тапшылығын қаржыландыру (профицитті пайдалану)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2025 жылғы "26" желтоқсандағы № 48-264 шешіміне 4-қосымша</w:t>
            </w:r>
          </w:p>
        </w:tc>
      </w:tr>
    </w:tbl>
    <w:bookmarkStart w:name="z5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Өтенай ауылдық округінің бюджеті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Жетісу облысы Талдықорған қалалық мәслихатының 29.04.2026 </w:t>
      </w:r>
      <w:r>
        <w:rPr>
          <w:rFonts w:ascii="Times New Roman"/>
          <w:b w:val="false"/>
          <w:i w:val="false"/>
          <w:color w:val="ff0000"/>
          <w:sz w:val="28"/>
        </w:rPr>
        <w:t>№ 53-289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 (Жергілікті бюджет есебінен)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VII. Бюджеттің тапшылығын қаржыландыру (профицитті пайдалану)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2025 жылғы "26" желтоқсандағы № 48-264 шешіміне 5-қосымша</w:t>
            </w:r>
          </w:p>
        </w:tc>
      </w:tr>
    </w:tbl>
    <w:bookmarkStart w:name="z5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2027 жылға арналған Өтенай ауылдық округінің бюджеті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VII. Бюджеттің тапшылығын қаржыландыру (профицитті пайдалану)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2025 жылғы "26" желтоқсандағы № 48-264 шешіміне 6-қосымша</w:t>
            </w:r>
          </w:p>
        </w:tc>
      </w:tr>
    </w:tbl>
    <w:bookmarkStart w:name="z5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2028 жылға арналған Өтенай ауылдық округінің бюджеті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VII. Бюджеттің тапшылығын қаржыландыру (профицитті пайдалану)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