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afb9a" w14:textId="c8afb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Талдықорған қаласының 2026-2028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Талдықорған қалалық мәслихатының 2025 жылғы 22 желтоқсандағы № 47-258 шешімі.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- осы шешімнің 4-тармағымен.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Талдықорған қалалық мәслихаты ШЕШІМ ҚАБЫЛДАДЫ: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қала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2026 жылға келесі көлемдерде бекітілсін: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80 335 252,9 мың теңге, оның ішінде: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38 799 003,0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2 097 261,0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7 407 180,0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32 031 808,9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92 922 437,9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10 129 845,0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10 408 627,0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278 782,0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22 717 030,0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22 717 030,0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28 619 793,0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6 620 962,0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718 199,0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Жетісу облысы Талдықорған қалалық мәслихатының 10.07.2026 </w:t>
      </w:r>
      <w:r>
        <w:rPr>
          <w:rFonts w:ascii="Times New Roman"/>
          <w:b w:val="false"/>
          <w:i w:val="false"/>
          <w:color w:val="000000"/>
          <w:sz w:val="28"/>
        </w:rPr>
        <w:t>№ 55-302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Талдықорған қаласы әкімдігінің 2026 жылға арналған резерві 895 774 мың теңге сомасында бекітілсін.</w:t>
      </w:r>
    </w:p>
    <w:bookmarkEnd w:id="4"/>
    <w:bookmarkStart w:name="z2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2026 жылға арналған қала бюджетінде қала бюджетінен ауылдық округтердің бюджеттеріне берілетін бюджеттік субвенциялардың көлемі 165 577 мың теңге сомасында көзделсін, оның ішінде:</w:t>
      </w:r>
    </w:p>
    <w:bookmarkEnd w:id="5"/>
    <w:bookmarkStart w:name="z2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Еркін ауылдық округіне 127 635 мың теңге;</w:t>
      </w:r>
    </w:p>
    <w:bookmarkEnd w:id="6"/>
    <w:bookmarkStart w:name="z2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Өтенай ауылдық округіне 37 942 мың теңге.</w:t>
      </w:r>
    </w:p>
    <w:bookmarkEnd w:id="7"/>
    <w:bookmarkStart w:name="z3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2026 жылдың 1 қаңтарынан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Талдықорған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Ахажан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қалалық мәслихатының 2025 жылғы 22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47-258 шешіміне 1-қосымша</w:t>
            </w:r>
          </w:p>
        </w:tc>
      </w:tr>
    </w:tbl>
    <w:bookmarkStart w:name="z3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қала бюджеті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Жетісу облысы Талдықорған қалалық мәслихатының 10.07.2026 </w:t>
      </w:r>
      <w:r>
        <w:rPr>
          <w:rFonts w:ascii="Times New Roman"/>
          <w:b w:val="false"/>
          <w:i w:val="false"/>
          <w:color w:val="ff0000"/>
          <w:sz w:val="28"/>
        </w:rPr>
        <w:t>№ 55-302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 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80 335 252,9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38 799 003,0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29 628 256,0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9 547 078,0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20 081 178,0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3 208 797,0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1 314 941,0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120 157,0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1 773 699,0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1 304 950,0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57 790,0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1 234 000,0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4 657 000,0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4 657 000,0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2 097 261,0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146 693,0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146 000,0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19 768,0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19 768,0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1 930 800,0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1 930 800,0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7 407 180,0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7 030 180,0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7 030 180,0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377 000,0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258 000,0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119 000,0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32 031 808,9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32 031 808,9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32 031 808,9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92 922 437,9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1 483 809,0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1 212 230,0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1 142 352,0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1 132 612,0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туризм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312 331,0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238 241,0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238 241,0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238 241,0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235 139,0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пен қауіпсіздік объектілерін салу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211 492,0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211 492,0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211 492,0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4 616 902,0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936 577,0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935 577,0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935 577,0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салу және реконструкциялау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2 678 811,0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2 493 811,0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316 085,0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250 545,0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251 907,0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1 646 101,0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1 001 514,0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803 269,0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275 562,0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 және өмір сүру сапасын жақсарту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148 756,0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237 982,0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194 105,0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194 105,0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 білдірілген агенттің тұрғын үй сертификаттарын беру бойынша (бюджеттік кредит түріндегі әлеуметтік қолдау) қызметтеріне ақы төлеу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32 906 135,0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22 677 042,0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13 922 058,0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6 862 484,0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6 774 060,0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сатып алу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285 514,0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8 378 648,0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1 252 044,0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ескiрген тұрғын үйлердi бұзу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6 889 846,0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311 594,0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148 383,0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10 089 348,0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10 089 348,0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2 442 516,0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7 528 910,0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926 990,0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469 160,0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469 160,0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469 160,0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219 677,0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180 968,0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179 568,0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151 974,0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2 449 222,0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2 449 222,0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1 406 827,0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1 406 827,0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1 042 395,0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1 042 395,0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6 312 765,9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6 312 765,9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6 212 110,9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519 285,0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шұғыл шығындарға арналған резервінің есебінен дамуға бағытталған іс-шаралар өткізу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5 691 825,9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21 830 494,0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16 189 287,0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16 189 287,0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6 374 078,0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2 015 984,0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7 799 225,0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5 641 207,0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5 641 207,0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165 559,0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173 223,0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895 774,0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895 774,0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895 774,0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895 774,0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2 741 867,0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2 741 867,0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2 741 867,0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атқарушы органдардың облыстық бюджеттен қарыздар бойынша сыйақылар мен өзге де төлемдердi төлеу бойынша борышына қызмет көрсету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2 741 867,0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18 097 648,0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18 097 648,0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18 097 648,0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17 868 889,0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165 577,0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10 129 845,0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10 408 627,0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ретінде тұрғын үй сертификаттарын беру үшін 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10 292 022,0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10 292 022,0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10 292 022,0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10 292 022,0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278 782,0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278 782,0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278 782,0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278 782,0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-22 717 030,0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VII. Бюджеттің тапшылығын қаржыландыру (профицитті пайдалану)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22 717 030,0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28 619 793,0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28 619 793,0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28 619 793,0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718 199,0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718 199,0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718 199,0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6 620 962,0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6 620 962,0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6 620 962,0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6 620 962,0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қалалық мәслихатының 2025 жылғы 22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47-258 шешіміне 2-қосымша</w:t>
            </w:r>
          </w:p>
        </w:tc>
      </w:tr>
    </w:tbl>
    <w:bookmarkStart w:name="z3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қала бюджеті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 Атауы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69 558 792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38 724 045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29 889 295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20 989 295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2 756 233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1 226 435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132 171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1 397 627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1 630 961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1 557 485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4 447 556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4 447 556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1 971 196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118 091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1 804 205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1 804 205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27 795 551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27 795 551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27 795 551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69 558 792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1 036 705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975 352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975 352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туризм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4 832 799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971 996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971 996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971 996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2 844 509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2 624 509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1 732 630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1 016 294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 және өмір сүру сапасын жақсарту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тұрған үй сертификаттарын беру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 білдірілген агенттің тұрғын үй сертификаттарын беру бойынша (бюджеттік кредит түріндегі әлеуметтік қолдау) қызметтеріне ақы төлеу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15 189 122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4 106 395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1 822 033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2 135 862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2 037 544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3 670 926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3 670 926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3 670 926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7 411 801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7 411 801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3 960 679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3 031 861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914 742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10 869 068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10 869 068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8 834 540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8 834 540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2 034 528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2 034 528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16 342 576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10 949 099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10 949 099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2 252 762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1 479 055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7 217 282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5 393 477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5 393 477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842 723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842 723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842 723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842 723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2 517 553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2 517 553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2 517 553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атқарушы органдардың облыстық бюджеттен қарыздар бойынша сыйақылар мен өзге де төлемдердi төлеу бойынша борышына қызмет көрсету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2 517 553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16 334 313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16 334 313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16 334 313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16 204 097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-158 736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ретінде тұрғын үй сертификаттарын беру үшін бюджеттік кредиттер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Бюджеттің тапшылығын қаржыландыру (профицитті пайдалану)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-158 736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280 961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қалалық мәслихатының 2025 жылғы 22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47-258 шешіміне 3-қосымша</w:t>
            </w:r>
          </w:p>
        </w:tc>
      </w:tr>
    </w:tbl>
    <w:bookmarkStart w:name="z4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қала бюджеті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 Атауы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69 207 236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42 821 641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32 188 903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23 088 903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3 081 449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1 349 078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145 388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1 586 983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1 669 563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1 593 140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5 881 726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5 881 726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2 323 649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158 929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2 115 800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2 115 800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22 972 946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22 972 946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22 972 946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69 207 236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999 242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999 242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туризм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5 004 693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998 024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998 024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998 024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2 952 863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2 732 863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1 817 846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1 053 806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 және өмір сүру сапасын жақсарту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тұрған үй сертификаттарын беру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 білдірілген агенттің тұрғын үй сертификаттарын беру бойынша (бюджеттік кредит түріндегі әлеуметтік қолдау) қызметтеріне ақы төлеу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17 670 157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2 611 708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1 813 777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1 712 403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6 662 550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6 662 550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6 662 550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8 395 899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8 395 899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3 676 693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4 301 095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869 052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6 735 118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6 735 118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6 735 118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6 735 118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17 389 797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12 108 703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12 108 703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1 479 055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7 629 648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5 281 094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5 281 094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932 368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932 368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932 368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932 368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2 517 391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2 517 391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2 517 391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атқарушы органдардың облыстық бюджеттен қарыздар бойынша сыйақылар мен өзге де төлемдердi төлеу бойынша борышына қызмет көрсету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2 517 391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16 334 783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16 334 783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16 334 783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16 207 854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-131 549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ретінде тұрғын үй сертификаттарын беру үшін бюджеттік кредиттер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Бюджеттің тапшылығын қаржыландыру (профицитті пайдалану)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-131 549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259 294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