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93a0" w14:textId="e4d9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10 қаңтардағы № 31-182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Еркін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349 391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126 472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222 919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365 022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15 631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15 631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15 631мың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Талдықорған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Өтенай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211 071 мың теңге, оның ішінде: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173 974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37 097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253 795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42 724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42 724 мың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42 724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Жетісу облысы Талдықорған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қаңтардағы № 31-182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Талдықорған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Талдықорған қалалық мәслихатының 2025 жылғы "10" қаңтардағы № 31-182 шешіміне 2-қосымша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Еркін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Талдықорған қалалық мәслихатының 2025 жылғы "10" қаңтардағы № 31-182 шешіміне 3-қосымша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Еркін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қаңтардағы № 31-182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Жетісу облысы Талдықорған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46-253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Өтенай ауылдық округінің бюджеті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қаңтардағы № 31-182 шешіміне 5-қосымша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Өтенай ауылдық округінің бюджеті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қаңтардағы № 31-182 шешіміне 6-қосымша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Өтенай ауылдық округінің бюджеті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