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71965" w14:textId="a6719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облыстық бюджет туралы</w:t>
      </w:r>
    </w:p>
    <w:p>
      <w:pPr>
        <w:spacing w:after="0"/>
        <w:ind w:left="0"/>
        <w:jc w:val="both"/>
      </w:pPr>
      <w:r>
        <w:rPr>
          <w:rFonts w:ascii="Times New Roman"/>
          <w:b w:val="false"/>
          <w:i w:val="false"/>
          <w:color w:val="000000"/>
          <w:sz w:val="28"/>
        </w:rPr>
        <w:t>Жетісу облыстық мәслихатының 2025 жылғы 12 желтоқсандағы № 33-202 шешімі.</w:t>
      </w:r>
    </w:p>
    <w:p>
      <w:pPr>
        <w:spacing w:after="0"/>
        <w:ind w:left="0"/>
        <w:jc w:val="both"/>
      </w:pPr>
      <w:r>
        <w:rPr>
          <w:rFonts w:ascii="Times New Roman"/>
          <w:b w:val="false"/>
          <w:i w:val="false"/>
          <w:color w:val="ff0000"/>
          <w:sz w:val="28"/>
        </w:rPr>
        <w:t xml:space="preserve">
      Ескерту. Тақырыбы жаңа редакцияда - Жетісу облыстық мәслихатының 10.04.2026 </w:t>
      </w:r>
      <w:r>
        <w:rPr>
          <w:rFonts w:ascii="Times New Roman"/>
          <w:b w:val="false"/>
          <w:i w:val="false"/>
          <w:color w:val="ff0000"/>
          <w:sz w:val="28"/>
        </w:rPr>
        <w:t>№ 36-218</w:t>
      </w:r>
      <w:r>
        <w:rPr>
          <w:rFonts w:ascii="Times New Roman"/>
          <w:b w:val="false"/>
          <w:i w:val="false"/>
          <w:color w:val="ff0000"/>
          <w:sz w:val="28"/>
        </w:rPr>
        <w:t xml:space="preserve"> (01.01.2026 бастап қолданысқа енгiзiледi) шешімімен.</w:t>
      </w:r>
    </w:p>
    <w:p>
      <w:pPr>
        <w:spacing w:after="0"/>
        <w:ind w:left="0"/>
        <w:jc w:val="both"/>
      </w:pPr>
      <w:r>
        <w:rPr>
          <w:rFonts w:ascii="Times New Roman"/>
          <w:b w:val="false"/>
          <w:i w:val="false"/>
          <w:color w:val="000000"/>
          <w:sz w:val="28"/>
        </w:rPr>
        <w:t>
      Ескерту. 01.01.2026 бастап қолданысқа енгізіледі - осы шешімнің 20-тармағымен.</w:t>
      </w:r>
    </w:p>
    <w:bookmarkStart w:name="z8" w:id="0"/>
    <w:p>
      <w:pPr>
        <w:spacing w:after="0"/>
        <w:ind w:left="0"/>
        <w:jc w:val="both"/>
      </w:pPr>
      <w:r>
        <w:rPr>
          <w:rFonts w:ascii="Times New Roman"/>
          <w:b w:val="false"/>
          <w:i w:val="false"/>
          <w:color w:val="000000"/>
          <w:sz w:val="28"/>
        </w:rPr>
        <w:t xml:space="preserve">
      Қазақстан Республикасы Бюджет кодексінің 91-бабының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Жетісу облыстық мәслихаты ШЕШІМ ҚАБЫЛДАДЫ:</w:t>
      </w:r>
    </w:p>
    <w:bookmarkEnd w:id="0"/>
    <w:bookmarkStart w:name="z9" w:id="1"/>
    <w:p>
      <w:pPr>
        <w:spacing w:after="0"/>
        <w:ind w:left="0"/>
        <w:jc w:val="both"/>
      </w:pPr>
      <w:r>
        <w:rPr>
          <w:rFonts w:ascii="Times New Roman"/>
          <w:b w:val="false"/>
          <w:i w:val="false"/>
          <w:color w:val="000000"/>
          <w:sz w:val="28"/>
        </w:rPr>
        <w:t>
      1. 2026-2028 жылдарға арналған облыстық бюджет тиісінше осы шешімнің 1, 2 және 3-қосымшаларына сәйкес, оның ішінде 2026 жылға келесі көлемдерде бекітілсін:</w:t>
      </w:r>
    </w:p>
    <w:bookmarkEnd w:id="1"/>
    <w:p>
      <w:pPr>
        <w:spacing w:after="0"/>
        <w:ind w:left="0"/>
        <w:jc w:val="both"/>
      </w:pPr>
      <w:r>
        <w:rPr>
          <w:rFonts w:ascii="Times New Roman"/>
          <w:b w:val="false"/>
          <w:i w:val="false"/>
          <w:color w:val="000000"/>
          <w:sz w:val="28"/>
        </w:rPr>
        <w:t>
      1) кірістер 476 324 593 мың теңге, оның ішінде:</w:t>
      </w:r>
    </w:p>
    <w:p>
      <w:pPr>
        <w:spacing w:after="0"/>
        <w:ind w:left="0"/>
        <w:jc w:val="both"/>
      </w:pPr>
      <w:r>
        <w:rPr>
          <w:rFonts w:ascii="Times New Roman"/>
          <w:b w:val="false"/>
          <w:i w:val="false"/>
          <w:color w:val="000000"/>
          <w:sz w:val="28"/>
        </w:rPr>
        <w:t>
      салықтық түсiмдер бойынша 35 291 466 мың теңге;</w:t>
      </w:r>
    </w:p>
    <w:p>
      <w:pPr>
        <w:spacing w:after="0"/>
        <w:ind w:left="0"/>
        <w:jc w:val="both"/>
      </w:pPr>
      <w:r>
        <w:rPr>
          <w:rFonts w:ascii="Times New Roman"/>
          <w:b w:val="false"/>
          <w:i w:val="false"/>
          <w:color w:val="000000"/>
          <w:sz w:val="28"/>
        </w:rPr>
        <w:t>
      салықтық емес түсiмдер бойынша 9 202 804 мың теңге;</w:t>
      </w:r>
    </w:p>
    <w:p>
      <w:pPr>
        <w:spacing w:after="0"/>
        <w:ind w:left="0"/>
        <w:jc w:val="both"/>
      </w:pPr>
      <w:r>
        <w:rPr>
          <w:rFonts w:ascii="Times New Roman"/>
          <w:b w:val="false"/>
          <w:i w:val="false"/>
          <w:color w:val="000000"/>
          <w:sz w:val="28"/>
        </w:rPr>
        <w:t>
      негiзгi капиталды сатудан түсетін түсiмдер бойынша 106 951 мың теңге;</w:t>
      </w:r>
    </w:p>
    <w:p>
      <w:pPr>
        <w:spacing w:after="0"/>
        <w:ind w:left="0"/>
        <w:jc w:val="both"/>
      </w:pPr>
      <w:r>
        <w:rPr>
          <w:rFonts w:ascii="Times New Roman"/>
          <w:b w:val="false"/>
          <w:i w:val="false"/>
          <w:color w:val="000000"/>
          <w:sz w:val="28"/>
        </w:rPr>
        <w:t>
      арнаулы түсімдер 789 794 мың теңге;</w:t>
      </w:r>
    </w:p>
    <w:p>
      <w:pPr>
        <w:spacing w:after="0"/>
        <w:ind w:left="0"/>
        <w:jc w:val="both"/>
      </w:pPr>
      <w:r>
        <w:rPr>
          <w:rFonts w:ascii="Times New Roman"/>
          <w:b w:val="false"/>
          <w:i w:val="false"/>
          <w:color w:val="000000"/>
          <w:sz w:val="28"/>
        </w:rPr>
        <w:t>
      трансферттер түсімдері бойынша 430 933 578 мың теңге;</w:t>
      </w:r>
    </w:p>
    <w:p>
      <w:pPr>
        <w:spacing w:after="0"/>
        <w:ind w:left="0"/>
        <w:jc w:val="both"/>
      </w:pPr>
      <w:r>
        <w:rPr>
          <w:rFonts w:ascii="Times New Roman"/>
          <w:b w:val="false"/>
          <w:i w:val="false"/>
          <w:color w:val="000000"/>
          <w:sz w:val="28"/>
        </w:rPr>
        <w:t>
      2) шығындар 482 271 594 мың теңге;</w:t>
      </w:r>
    </w:p>
    <w:p>
      <w:pPr>
        <w:spacing w:after="0"/>
        <w:ind w:left="0"/>
        <w:jc w:val="both"/>
      </w:pPr>
      <w:r>
        <w:rPr>
          <w:rFonts w:ascii="Times New Roman"/>
          <w:b w:val="false"/>
          <w:i w:val="false"/>
          <w:color w:val="000000"/>
          <w:sz w:val="28"/>
        </w:rPr>
        <w:t>
      3) таза бюджеттік кредиттеу 45 324 259 мың теңге, оның ішінде:</w:t>
      </w:r>
    </w:p>
    <w:p>
      <w:pPr>
        <w:spacing w:after="0"/>
        <w:ind w:left="0"/>
        <w:jc w:val="both"/>
      </w:pPr>
      <w:r>
        <w:rPr>
          <w:rFonts w:ascii="Times New Roman"/>
          <w:b w:val="false"/>
          <w:i w:val="false"/>
          <w:color w:val="000000"/>
          <w:sz w:val="28"/>
        </w:rPr>
        <w:t>
      бюджеттік кредиттер 64 304 283 мың теңге;</w:t>
      </w:r>
    </w:p>
    <w:p>
      <w:pPr>
        <w:spacing w:after="0"/>
        <w:ind w:left="0"/>
        <w:jc w:val="both"/>
      </w:pPr>
      <w:r>
        <w:rPr>
          <w:rFonts w:ascii="Times New Roman"/>
          <w:b w:val="false"/>
          <w:i w:val="false"/>
          <w:color w:val="000000"/>
          <w:sz w:val="28"/>
        </w:rPr>
        <w:t>
      бюджеттік кредиттерді өтеу 18 980 024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507 117 мың теңге, оның ішінде:</w:t>
      </w:r>
    </w:p>
    <w:p>
      <w:pPr>
        <w:spacing w:after="0"/>
        <w:ind w:left="0"/>
        <w:jc w:val="both"/>
      </w:pPr>
      <w:r>
        <w:rPr>
          <w:rFonts w:ascii="Times New Roman"/>
          <w:b w:val="false"/>
          <w:i w:val="false"/>
          <w:color w:val="000000"/>
          <w:sz w:val="28"/>
        </w:rPr>
        <w:t>
      қаржылық активтерді сатып алу 507 117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p>
      <w:pPr>
        <w:spacing w:after="0"/>
        <w:ind w:left="0"/>
        <w:jc w:val="both"/>
      </w:pPr>
      <w:r>
        <w:rPr>
          <w:rFonts w:ascii="Times New Roman"/>
          <w:b w:val="false"/>
          <w:i w:val="false"/>
          <w:color w:val="000000"/>
          <w:sz w:val="28"/>
        </w:rPr>
        <w:t>
      5) бюджет тапшылығы (профициті) (-) 51 778 377 мың теңге;</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w:t>
      </w:r>
    </w:p>
    <w:p>
      <w:pPr>
        <w:spacing w:after="0"/>
        <w:ind w:left="0"/>
        <w:jc w:val="both"/>
      </w:pPr>
      <w:r>
        <w:rPr>
          <w:rFonts w:ascii="Times New Roman"/>
          <w:b w:val="false"/>
          <w:i w:val="false"/>
          <w:color w:val="000000"/>
          <w:sz w:val="28"/>
        </w:rPr>
        <w:t>
      51 778 377 мың теңге, оның ішінде:</w:t>
      </w:r>
    </w:p>
    <w:p>
      <w:pPr>
        <w:spacing w:after="0"/>
        <w:ind w:left="0"/>
        <w:jc w:val="both"/>
      </w:pPr>
      <w:r>
        <w:rPr>
          <w:rFonts w:ascii="Times New Roman"/>
          <w:b w:val="false"/>
          <w:i w:val="false"/>
          <w:color w:val="000000"/>
          <w:sz w:val="28"/>
        </w:rPr>
        <w:t>
      қарыздар түсімі 56 307 582 мың теңге;</w:t>
      </w:r>
    </w:p>
    <w:p>
      <w:pPr>
        <w:spacing w:after="0"/>
        <w:ind w:left="0"/>
        <w:jc w:val="both"/>
      </w:pPr>
      <w:r>
        <w:rPr>
          <w:rFonts w:ascii="Times New Roman"/>
          <w:b w:val="false"/>
          <w:i w:val="false"/>
          <w:color w:val="000000"/>
          <w:sz w:val="28"/>
        </w:rPr>
        <w:t>
      қарыздарды өтеу 9 364 771 мың теңге;</w:t>
      </w:r>
    </w:p>
    <w:p>
      <w:pPr>
        <w:spacing w:after="0"/>
        <w:ind w:left="0"/>
        <w:jc w:val="both"/>
      </w:pPr>
      <w:r>
        <w:rPr>
          <w:rFonts w:ascii="Times New Roman"/>
          <w:b w:val="false"/>
          <w:i w:val="false"/>
          <w:color w:val="000000"/>
          <w:sz w:val="28"/>
        </w:rPr>
        <w:t>
      бюджет қаражатының пайдаланылатын қалдықтары 4 835 566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Жетісу облыстық мәслихатының 02.07.2026 </w:t>
      </w:r>
      <w:r>
        <w:rPr>
          <w:rFonts w:ascii="Times New Roman"/>
          <w:b w:val="false"/>
          <w:i w:val="false"/>
          <w:color w:val="000000"/>
          <w:sz w:val="28"/>
        </w:rPr>
        <w:t>№ 38-234</w:t>
      </w:r>
      <w:r>
        <w:rPr>
          <w:rFonts w:ascii="Times New Roman"/>
          <w:b w:val="false"/>
          <w:i w:val="false"/>
          <w:color w:val="ff0000"/>
          <w:sz w:val="28"/>
        </w:rPr>
        <w:t xml:space="preserve"> (01.01.2026 бастап қолданысқа енгiзiледi) шешімімен.</w:t>
      </w:r>
      <w:r>
        <w:br/>
      </w:r>
      <w:r>
        <w:rPr>
          <w:rFonts w:ascii="Times New Roman"/>
          <w:b w:val="false"/>
          <w:i w:val="false"/>
          <w:color w:val="000000"/>
          <w:sz w:val="28"/>
        </w:rPr>
        <w:t>
</w:t>
      </w:r>
    </w:p>
    <w:bookmarkStart w:name="z28" w:id="2"/>
    <w:p>
      <w:pPr>
        <w:spacing w:after="0"/>
        <w:ind w:left="0"/>
        <w:jc w:val="both"/>
      </w:pPr>
      <w:r>
        <w:rPr>
          <w:rFonts w:ascii="Times New Roman"/>
          <w:b w:val="false"/>
          <w:i w:val="false"/>
          <w:color w:val="000000"/>
          <w:sz w:val="28"/>
        </w:rPr>
        <w:t>
      2. Бірыңғай бюджеттік сыныптаудың кірістер сыныптамасының "Әлеуметтік салық" коды бойынша түсімдер 100% мөлшерінде облыстық бюджетке түсетіні белгіленсін.</w:t>
      </w:r>
    </w:p>
    <w:bookmarkEnd w:id="2"/>
    <w:bookmarkStart w:name="z29" w:id="3"/>
    <w:p>
      <w:pPr>
        <w:spacing w:after="0"/>
        <w:ind w:left="0"/>
        <w:jc w:val="both"/>
      </w:pPr>
      <w:r>
        <w:rPr>
          <w:rFonts w:ascii="Times New Roman"/>
          <w:b w:val="false"/>
          <w:i w:val="false"/>
          <w:color w:val="000000"/>
          <w:sz w:val="28"/>
        </w:rPr>
        <w:t>
      3. 2026 жылға арналған облыстық бюджетте қалалық бюджеттерден облыстық бюджетке жалпы 29 333 953 мың теңге сомада бюджеттік алымдар ескерілсін, соның ішінде:</w:t>
      </w:r>
    </w:p>
    <w:bookmarkEnd w:id="3"/>
    <w:bookmarkStart w:name="z30" w:id="4"/>
    <w:p>
      <w:pPr>
        <w:spacing w:after="0"/>
        <w:ind w:left="0"/>
        <w:jc w:val="both"/>
      </w:pPr>
      <w:r>
        <w:rPr>
          <w:rFonts w:ascii="Times New Roman"/>
          <w:b w:val="false"/>
          <w:i w:val="false"/>
          <w:color w:val="000000"/>
          <w:sz w:val="28"/>
        </w:rPr>
        <w:t>
      Алакөл ауданынан – 4 239 417 мың теңге;</w:t>
      </w:r>
    </w:p>
    <w:bookmarkEnd w:id="4"/>
    <w:bookmarkStart w:name="z31" w:id="5"/>
    <w:p>
      <w:pPr>
        <w:spacing w:after="0"/>
        <w:ind w:left="0"/>
        <w:jc w:val="both"/>
      </w:pPr>
      <w:r>
        <w:rPr>
          <w:rFonts w:ascii="Times New Roman"/>
          <w:b w:val="false"/>
          <w:i w:val="false"/>
          <w:color w:val="000000"/>
          <w:sz w:val="28"/>
        </w:rPr>
        <w:t>
      Панфилов ауданынан – 6 639 927 мың теңге;</w:t>
      </w:r>
    </w:p>
    <w:bookmarkEnd w:id="5"/>
    <w:bookmarkStart w:name="z32" w:id="6"/>
    <w:p>
      <w:pPr>
        <w:spacing w:after="0"/>
        <w:ind w:left="0"/>
        <w:jc w:val="both"/>
      </w:pPr>
      <w:r>
        <w:rPr>
          <w:rFonts w:ascii="Times New Roman"/>
          <w:b w:val="false"/>
          <w:i w:val="false"/>
          <w:color w:val="000000"/>
          <w:sz w:val="28"/>
        </w:rPr>
        <w:t>
      Сарқан ауданынан – 177 934 мың теңге;</w:t>
      </w:r>
    </w:p>
    <w:bookmarkEnd w:id="6"/>
    <w:bookmarkStart w:name="z33" w:id="7"/>
    <w:p>
      <w:pPr>
        <w:spacing w:after="0"/>
        <w:ind w:left="0"/>
        <w:jc w:val="both"/>
      </w:pPr>
      <w:r>
        <w:rPr>
          <w:rFonts w:ascii="Times New Roman"/>
          <w:b w:val="false"/>
          <w:i w:val="false"/>
          <w:color w:val="000000"/>
          <w:sz w:val="28"/>
        </w:rPr>
        <w:t>
      Талдықорған қаласынан – 17 868 889 мың теңге;</w:t>
      </w:r>
    </w:p>
    <w:bookmarkEnd w:id="7"/>
    <w:bookmarkStart w:name="z34" w:id="8"/>
    <w:p>
      <w:pPr>
        <w:spacing w:after="0"/>
        <w:ind w:left="0"/>
        <w:jc w:val="both"/>
      </w:pPr>
      <w:r>
        <w:rPr>
          <w:rFonts w:ascii="Times New Roman"/>
          <w:b w:val="false"/>
          <w:i w:val="false"/>
          <w:color w:val="000000"/>
          <w:sz w:val="28"/>
        </w:rPr>
        <w:t>
      Текелі қаласына – 407 786 мың теңге.</w:t>
      </w:r>
    </w:p>
    <w:bookmarkEnd w:id="8"/>
    <w:bookmarkStart w:name="z35" w:id="9"/>
    <w:p>
      <w:pPr>
        <w:spacing w:after="0"/>
        <w:ind w:left="0"/>
        <w:jc w:val="both"/>
      </w:pPr>
      <w:r>
        <w:rPr>
          <w:rFonts w:ascii="Times New Roman"/>
          <w:b w:val="false"/>
          <w:i w:val="false"/>
          <w:color w:val="000000"/>
          <w:sz w:val="28"/>
        </w:rPr>
        <w:t>
      4. 2026 жылға арналған облыстық бюджетте облыстық бюджеттен аудандық (облыстық маңызы бар қалалар) бюджеттерге берілетін бюджеттік субвенциялардың көлемдері 3 501 329 мың теңге сомасында көзделсін, оның ішінде:</w:t>
      </w:r>
    </w:p>
    <w:bookmarkEnd w:id="9"/>
    <w:bookmarkStart w:name="z36" w:id="10"/>
    <w:p>
      <w:pPr>
        <w:spacing w:after="0"/>
        <w:ind w:left="0"/>
        <w:jc w:val="both"/>
      </w:pPr>
      <w:r>
        <w:rPr>
          <w:rFonts w:ascii="Times New Roman"/>
          <w:b w:val="false"/>
          <w:i w:val="false"/>
          <w:color w:val="000000"/>
          <w:sz w:val="28"/>
        </w:rPr>
        <w:t>
      Ақсу ауданына – 1 383 613 мың теңге;</w:t>
      </w:r>
    </w:p>
    <w:bookmarkEnd w:id="10"/>
    <w:bookmarkStart w:name="z37" w:id="11"/>
    <w:p>
      <w:pPr>
        <w:spacing w:after="0"/>
        <w:ind w:left="0"/>
        <w:jc w:val="both"/>
      </w:pPr>
      <w:r>
        <w:rPr>
          <w:rFonts w:ascii="Times New Roman"/>
          <w:b w:val="false"/>
          <w:i w:val="false"/>
          <w:color w:val="000000"/>
          <w:sz w:val="28"/>
        </w:rPr>
        <w:t>
      Ескелді ауданына – 118 629 мың теңге;</w:t>
      </w:r>
    </w:p>
    <w:bookmarkEnd w:id="11"/>
    <w:bookmarkStart w:name="z38" w:id="12"/>
    <w:p>
      <w:pPr>
        <w:spacing w:after="0"/>
        <w:ind w:left="0"/>
        <w:jc w:val="both"/>
      </w:pPr>
      <w:r>
        <w:rPr>
          <w:rFonts w:ascii="Times New Roman"/>
          <w:b w:val="false"/>
          <w:i w:val="false"/>
          <w:color w:val="000000"/>
          <w:sz w:val="28"/>
        </w:rPr>
        <w:t>
      Қаратал ауданына – 1 193 164 мың теңге;</w:t>
      </w:r>
    </w:p>
    <w:bookmarkEnd w:id="12"/>
    <w:bookmarkStart w:name="z39" w:id="13"/>
    <w:p>
      <w:pPr>
        <w:spacing w:after="0"/>
        <w:ind w:left="0"/>
        <w:jc w:val="both"/>
      </w:pPr>
      <w:r>
        <w:rPr>
          <w:rFonts w:ascii="Times New Roman"/>
          <w:b w:val="false"/>
          <w:i w:val="false"/>
          <w:color w:val="000000"/>
          <w:sz w:val="28"/>
        </w:rPr>
        <w:t>
      Кербұлақ ауданына – 572 493 мың теңге;</w:t>
      </w:r>
    </w:p>
    <w:bookmarkEnd w:id="13"/>
    <w:bookmarkStart w:name="z40" w:id="14"/>
    <w:p>
      <w:pPr>
        <w:spacing w:after="0"/>
        <w:ind w:left="0"/>
        <w:jc w:val="both"/>
      </w:pPr>
      <w:r>
        <w:rPr>
          <w:rFonts w:ascii="Times New Roman"/>
          <w:b w:val="false"/>
          <w:i w:val="false"/>
          <w:color w:val="000000"/>
          <w:sz w:val="28"/>
        </w:rPr>
        <w:t>
      Көксу ауданына – 233 430 мың теңге.</w:t>
      </w:r>
    </w:p>
    <w:bookmarkEnd w:id="14"/>
    <w:bookmarkStart w:name="z41" w:id="15"/>
    <w:p>
      <w:pPr>
        <w:spacing w:after="0"/>
        <w:ind w:left="0"/>
        <w:jc w:val="both"/>
      </w:pPr>
      <w:r>
        <w:rPr>
          <w:rFonts w:ascii="Times New Roman"/>
          <w:b w:val="false"/>
          <w:i w:val="false"/>
          <w:color w:val="000000"/>
          <w:sz w:val="28"/>
        </w:rPr>
        <w:t>
      5. 2026 жылға арналған облыстық бюджетте республикалық бюджеттен 4 132 871 мың теңге сомасында ағымдағы нысаналы трансферттер түсімдері көзделгені ескерілсін, оның ішінде:</w:t>
      </w:r>
    </w:p>
    <w:bookmarkEnd w:id="15"/>
    <w:bookmarkStart w:name="z42" w:id="16"/>
    <w:p>
      <w:pPr>
        <w:spacing w:after="0"/>
        <w:ind w:left="0"/>
        <w:jc w:val="both"/>
      </w:pPr>
      <w:r>
        <w:rPr>
          <w:rFonts w:ascii="Times New Roman"/>
          <w:b w:val="false"/>
          <w:i w:val="false"/>
          <w:color w:val="000000"/>
          <w:sz w:val="28"/>
        </w:rPr>
        <w:t>
      денсаулық сақтауға 4 132 871 мың теңге.</w:t>
      </w:r>
    </w:p>
    <w:bookmarkEnd w:id="16"/>
    <w:bookmarkStart w:name="z43" w:id="17"/>
    <w:p>
      <w:pPr>
        <w:spacing w:after="0"/>
        <w:ind w:left="0"/>
        <w:jc w:val="both"/>
      </w:pPr>
      <w:r>
        <w:rPr>
          <w:rFonts w:ascii="Times New Roman"/>
          <w:b w:val="false"/>
          <w:i w:val="false"/>
          <w:color w:val="000000"/>
          <w:sz w:val="28"/>
        </w:rPr>
        <w:t>
      6. 2026 жылға арналған облыстық бюджетте республикалық бюджеттен 15 114 318 мың теңге сомасында нысаналы даму трансферттер түсімдері көзделгені ескерілсін, оның ішінде:</w:t>
      </w:r>
    </w:p>
    <w:bookmarkEnd w:id="17"/>
    <w:bookmarkStart w:name="z44" w:id="18"/>
    <w:p>
      <w:pPr>
        <w:spacing w:after="0"/>
        <w:ind w:left="0"/>
        <w:jc w:val="both"/>
      </w:pPr>
      <w:r>
        <w:rPr>
          <w:rFonts w:ascii="Times New Roman"/>
          <w:b w:val="false"/>
          <w:i w:val="false"/>
          <w:color w:val="000000"/>
          <w:sz w:val="28"/>
        </w:rPr>
        <w:t>
      денсаулық сақтау объектілерін салуға, реконструкциялауға және сейсмикалық күшейтуге 4 500 000 мың теңге;</w:t>
      </w:r>
    </w:p>
    <w:bookmarkEnd w:id="18"/>
    <w:bookmarkStart w:name="z45" w:id="19"/>
    <w:p>
      <w:pPr>
        <w:spacing w:after="0"/>
        <w:ind w:left="0"/>
        <w:jc w:val="both"/>
      </w:pPr>
      <w:r>
        <w:rPr>
          <w:rFonts w:ascii="Times New Roman"/>
          <w:b w:val="false"/>
          <w:i w:val="false"/>
          <w:color w:val="000000"/>
          <w:sz w:val="28"/>
        </w:rPr>
        <w:t xml:space="preserve">
      әлеуметтiк қамтамасыз ету объектілерін салуға және реконструкциялауға 1 000 000 мың теңге; </w:t>
      </w:r>
    </w:p>
    <w:bookmarkEnd w:id="19"/>
    <w:bookmarkStart w:name="z46" w:id="20"/>
    <w:p>
      <w:pPr>
        <w:spacing w:after="0"/>
        <w:ind w:left="0"/>
        <w:jc w:val="both"/>
      </w:pPr>
      <w:r>
        <w:rPr>
          <w:rFonts w:ascii="Times New Roman"/>
          <w:b w:val="false"/>
          <w:i w:val="false"/>
          <w:color w:val="000000"/>
          <w:sz w:val="28"/>
        </w:rPr>
        <w:t>
      қалаларда сумен жабдықтау және су бұру жүйелерін дамытуға 430 000 мың теңге;</w:t>
      </w:r>
    </w:p>
    <w:bookmarkEnd w:id="20"/>
    <w:bookmarkStart w:name="z47" w:id="21"/>
    <w:p>
      <w:pPr>
        <w:spacing w:after="0"/>
        <w:ind w:left="0"/>
        <w:jc w:val="both"/>
      </w:pPr>
      <w:r>
        <w:rPr>
          <w:rFonts w:ascii="Times New Roman"/>
          <w:b w:val="false"/>
          <w:i w:val="false"/>
          <w:color w:val="000000"/>
          <w:sz w:val="28"/>
        </w:rPr>
        <w:t xml:space="preserve">
      газ тасымалдау жүйесін дамытуға 900 000 мың теңге; </w:t>
      </w:r>
    </w:p>
    <w:bookmarkEnd w:id="21"/>
    <w:bookmarkStart w:name="z48" w:id="22"/>
    <w:p>
      <w:pPr>
        <w:spacing w:after="0"/>
        <w:ind w:left="0"/>
        <w:jc w:val="both"/>
      </w:pPr>
      <w:r>
        <w:rPr>
          <w:rFonts w:ascii="Times New Roman"/>
          <w:b w:val="false"/>
          <w:i w:val="false"/>
          <w:color w:val="000000"/>
          <w:sz w:val="28"/>
        </w:rPr>
        <w:t xml:space="preserve">
      жылу-энергетика жүйесін дамытуға 300 000 мың теңге; </w:t>
      </w:r>
    </w:p>
    <w:bookmarkEnd w:id="22"/>
    <w:bookmarkStart w:name="z49" w:id="23"/>
    <w:p>
      <w:pPr>
        <w:spacing w:after="0"/>
        <w:ind w:left="0"/>
        <w:jc w:val="both"/>
      </w:pPr>
      <w:r>
        <w:rPr>
          <w:rFonts w:ascii="Times New Roman"/>
          <w:b w:val="false"/>
          <w:i w:val="false"/>
          <w:color w:val="000000"/>
          <w:sz w:val="28"/>
        </w:rPr>
        <w:t>
      жерүсті су ресурстарын ұлғайтұға 2 655 262 мың теңге.</w:t>
      </w:r>
    </w:p>
    <w:bookmarkEnd w:id="23"/>
    <w:bookmarkStart w:name="z50" w:id="24"/>
    <w:p>
      <w:pPr>
        <w:spacing w:after="0"/>
        <w:ind w:left="0"/>
        <w:jc w:val="both"/>
      </w:pPr>
      <w:r>
        <w:rPr>
          <w:rFonts w:ascii="Times New Roman"/>
          <w:b w:val="false"/>
          <w:i w:val="false"/>
          <w:color w:val="000000"/>
          <w:sz w:val="28"/>
        </w:rPr>
        <w:t>
      7. 2026 жылға арналған облыстық бюджетте республикалық бюджеттен 381 884 553 мың теңге сомасында субвенция түсімдері көзделсін.</w:t>
      </w:r>
    </w:p>
    <w:bookmarkEnd w:id="24"/>
    <w:bookmarkStart w:name="z51" w:id="25"/>
    <w:p>
      <w:pPr>
        <w:spacing w:after="0"/>
        <w:ind w:left="0"/>
        <w:jc w:val="both"/>
      </w:pPr>
      <w:r>
        <w:rPr>
          <w:rFonts w:ascii="Times New Roman"/>
          <w:b w:val="false"/>
          <w:i w:val="false"/>
          <w:color w:val="000000"/>
          <w:sz w:val="28"/>
        </w:rPr>
        <w:t>
      8. 2026 жылға арналған облыстық бюджетте аудандық (облыстық маңызы бар қалалар) бюджеттерге берілетін ағымдағы нысаналы трансферттердің көзделгені ескерілсін, оның ішінде:</w:t>
      </w:r>
    </w:p>
    <w:bookmarkEnd w:id="25"/>
    <w:bookmarkStart w:name="z52" w:id="26"/>
    <w:p>
      <w:pPr>
        <w:spacing w:after="0"/>
        <w:ind w:left="0"/>
        <w:jc w:val="both"/>
      </w:pPr>
      <w:r>
        <w:rPr>
          <w:rFonts w:ascii="Times New Roman"/>
          <w:b w:val="false"/>
          <w:i w:val="false"/>
          <w:color w:val="000000"/>
          <w:sz w:val="28"/>
        </w:rPr>
        <w:t>
      мамандарды әлеуметтік қолдау көрсету шараларын іске асыруға;</w:t>
      </w:r>
    </w:p>
    <w:bookmarkEnd w:id="26"/>
    <w:bookmarkStart w:name="z53" w:id="27"/>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 және өмір сүру сапасын жақсартуға;</w:t>
      </w:r>
    </w:p>
    <w:bookmarkEnd w:id="27"/>
    <w:bookmarkStart w:name="z54" w:id="28"/>
    <w:p>
      <w:pPr>
        <w:spacing w:after="0"/>
        <w:ind w:left="0"/>
        <w:jc w:val="both"/>
      </w:pPr>
      <w:r>
        <w:rPr>
          <w:rFonts w:ascii="Times New Roman"/>
          <w:b w:val="false"/>
          <w:i w:val="false"/>
          <w:color w:val="000000"/>
          <w:sz w:val="28"/>
        </w:rPr>
        <w:t>
      мемлекеттік атаулы әлеуметтік көмек төлеуге;</w:t>
      </w:r>
    </w:p>
    <w:bookmarkEnd w:id="28"/>
    <w:bookmarkStart w:name="z55" w:id="29"/>
    <w:p>
      <w:pPr>
        <w:spacing w:after="0"/>
        <w:ind w:left="0"/>
        <w:jc w:val="both"/>
      </w:pPr>
      <w:r>
        <w:rPr>
          <w:rFonts w:ascii="Times New Roman"/>
          <w:b w:val="false"/>
          <w:i w:val="false"/>
          <w:color w:val="000000"/>
          <w:sz w:val="28"/>
        </w:rPr>
        <w:t>
      төтенше жағдайлардың алдын алу шеңберінде іс-шара өткізуге;</w:t>
      </w:r>
    </w:p>
    <w:bookmarkEnd w:id="29"/>
    <w:bookmarkStart w:name="z56" w:id="30"/>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тұрғынжайлар сатып алуға;</w:t>
      </w:r>
    </w:p>
    <w:bookmarkEnd w:id="30"/>
    <w:bookmarkStart w:name="z57" w:id="31"/>
    <w:p>
      <w:pPr>
        <w:spacing w:after="0"/>
        <w:ind w:left="0"/>
        <w:jc w:val="both"/>
      </w:pPr>
      <w:r>
        <w:rPr>
          <w:rFonts w:ascii="Times New Roman"/>
          <w:b w:val="false"/>
          <w:i w:val="false"/>
          <w:color w:val="000000"/>
          <w:sz w:val="28"/>
        </w:rPr>
        <w:t>
      тұрғын-үй шарушылығы саласында іс-шараларды іске асыруға;</w:t>
      </w:r>
    </w:p>
    <w:bookmarkEnd w:id="31"/>
    <w:bookmarkStart w:name="z58" w:id="32"/>
    <w:p>
      <w:pPr>
        <w:spacing w:after="0"/>
        <w:ind w:left="0"/>
        <w:jc w:val="both"/>
      </w:pPr>
      <w:r>
        <w:rPr>
          <w:rFonts w:ascii="Times New Roman"/>
          <w:b w:val="false"/>
          <w:i w:val="false"/>
          <w:color w:val="000000"/>
          <w:sz w:val="28"/>
        </w:rPr>
        <w:t>
      жер қатынастары саласында іс-шараларды іске асыруға;</w:t>
      </w:r>
    </w:p>
    <w:bookmarkEnd w:id="32"/>
    <w:bookmarkStart w:name="z59" w:id="33"/>
    <w:p>
      <w:pPr>
        <w:spacing w:after="0"/>
        <w:ind w:left="0"/>
        <w:jc w:val="both"/>
      </w:pPr>
      <w:r>
        <w:rPr>
          <w:rFonts w:ascii="Times New Roman"/>
          <w:b w:val="false"/>
          <w:i w:val="false"/>
          <w:color w:val="000000"/>
          <w:sz w:val="28"/>
        </w:rPr>
        <w:t>
      көлік инфрақұрылымы саласында іс-шараларды іске асыруға.</w:t>
      </w:r>
    </w:p>
    <w:bookmarkEnd w:id="33"/>
    <w:bookmarkStart w:name="z60" w:id="34"/>
    <w:p>
      <w:pPr>
        <w:spacing w:after="0"/>
        <w:ind w:left="0"/>
        <w:jc w:val="both"/>
      </w:pPr>
      <w:r>
        <w:rPr>
          <w:rFonts w:ascii="Times New Roman"/>
          <w:b w:val="false"/>
          <w:i w:val="false"/>
          <w:color w:val="000000"/>
          <w:sz w:val="28"/>
        </w:rPr>
        <w:t>
      Көрсетілген трансферттерді аудандық (облыстық маңызы бар қалалар) бюджеттерге бөлу Жетісу облысы әкімдігінің қаулысы негізінде айқындалады.</w:t>
      </w:r>
    </w:p>
    <w:bookmarkEnd w:id="34"/>
    <w:bookmarkStart w:name="z61" w:id="35"/>
    <w:p>
      <w:pPr>
        <w:spacing w:after="0"/>
        <w:ind w:left="0"/>
        <w:jc w:val="both"/>
      </w:pPr>
      <w:r>
        <w:rPr>
          <w:rFonts w:ascii="Times New Roman"/>
          <w:b w:val="false"/>
          <w:i w:val="false"/>
          <w:color w:val="000000"/>
          <w:sz w:val="28"/>
        </w:rPr>
        <w:t>
      9. 2026 жылға арналған облыстық бюджетте аудандық (облыстық маңызы бар қалалар) бюджеттерге берілетін нысаналы даму трансферттердің көзделгені ескерілсін, оның ішінде:</w:t>
      </w:r>
    </w:p>
    <w:bookmarkEnd w:id="35"/>
    <w:bookmarkStart w:name="z62" w:id="36"/>
    <w:p>
      <w:pPr>
        <w:spacing w:after="0"/>
        <w:ind w:left="0"/>
        <w:jc w:val="both"/>
      </w:pPr>
      <w:r>
        <w:rPr>
          <w:rFonts w:ascii="Times New Roman"/>
          <w:b w:val="false"/>
          <w:i w:val="false"/>
          <w:color w:val="000000"/>
          <w:sz w:val="28"/>
        </w:rPr>
        <w:t>
      коммуналдық тұрғын үй қорының тұрғын үйін салуға және (немесе) реконструкциялауға;</w:t>
      </w:r>
    </w:p>
    <w:bookmarkEnd w:id="36"/>
    <w:bookmarkStart w:name="z63" w:id="37"/>
    <w:p>
      <w:pPr>
        <w:spacing w:after="0"/>
        <w:ind w:left="0"/>
        <w:jc w:val="both"/>
      </w:pPr>
      <w:r>
        <w:rPr>
          <w:rFonts w:ascii="Times New Roman"/>
          <w:b w:val="false"/>
          <w:i w:val="false"/>
          <w:color w:val="000000"/>
          <w:sz w:val="28"/>
        </w:rPr>
        <w:t>
      инженерлік-коммуникациялық инфрақұрылымды дамытуға және (немесе) жайластыруға;</w:t>
      </w:r>
    </w:p>
    <w:bookmarkEnd w:id="37"/>
    <w:bookmarkStart w:name="z64" w:id="38"/>
    <w:p>
      <w:pPr>
        <w:spacing w:after="0"/>
        <w:ind w:left="0"/>
        <w:jc w:val="both"/>
      </w:pPr>
      <w:r>
        <w:rPr>
          <w:rFonts w:ascii="Times New Roman"/>
          <w:b w:val="false"/>
          <w:i w:val="false"/>
          <w:color w:val="000000"/>
          <w:sz w:val="28"/>
        </w:rPr>
        <w:t>
      сумен жабдықтау және су бұру жүйелерін дамытуға;</w:t>
      </w:r>
    </w:p>
    <w:bookmarkEnd w:id="38"/>
    <w:bookmarkStart w:name="z65" w:id="39"/>
    <w:p>
      <w:pPr>
        <w:spacing w:after="0"/>
        <w:ind w:left="0"/>
        <w:jc w:val="both"/>
      </w:pPr>
      <w:r>
        <w:rPr>
          <w:rFonts w:ascii="Times New Roman"/>
          <w:b w:val="false"/>
          <w:i w:val="false"/>
          <w:color w:val="000000"/>
          <w:sz w:val="28"/>
        </w:rPr>
        <w:t>
      жылумен жабдықтау және электрмен жабдықтау жүйесін дамытуға;</w:t>
      </w:r>
    </w:p>
    <w:bookmarkEnd w:id="39"/>
    <w:bookmarkStart w:name="z66" w:id="40"/>
    <w:p>
      <w:pPr>
        <w:spacing w:after="0"/>
        <w:ind w:left="0"/>
        <w:jc w:val="both"/>
      </w:pPr>
      <w:r>
        <w:rPr>
          <w:rFonts w:ascii="Times New Roman"/>
          <w:b w:val="false"/>
          <w:i w:val="false"/>
          <w:color w:val="000000"/>
          <w:sz w:val="28"/>
        </w:rPr>
        <w:t>
      көлік инфрақұрылымын дамытуға;</w:t>
      </w:r>
    </w:p>
    <w:bookmarkEnd w:id="40"/>
    <w:bookmarkStart w:name="z67" w:id="41"/>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w:t>
      </w:r>
    </w:p>
    <w:bookmarkEnd w:id="41"/>
    <w:bookmarkStart w:name="z68" w:id="42"/>
    <w:p>
      <w:pPr>
        <w:spacing w:after="0"/>
        <w:ind w:left="0"/>
        <w:jc w:val="both"/>
      </w:pPr>
      <w:r>
        <w:rPr>
          <w:rFonts w:ascii="Times New Roman"/>
          <w:b w:val="false"/>
          <w:i w:val="false"/>
          <w:color w:val="000000"/>
          <w:sz w:val="28"/>
        </w:rPr>
        <w:t>
      Көрсетілген трансферттерді аудандық (облыстық маңызы бар қалалар) бюджеттерге бөлу Жетісу облысы әкімдігінің қаулысы негізінде айқындалады.</w:t>
      </w:r>
    </w:p>
    <w:bookmarkEnd w:id="42"/>
    <w:bookmarkStart w:name="z69" w:id="43"/>
    <w:p>
      <w:pPr>
        <w:spacing w:after="0"/>
        <w:ind w:left="0"/>
        <w:jc w:val="both"/>
      </w:pPr>
      <w:r>
        <w:rPr>
          <w:rFonts w:ascii="Times New Roman"/>
          <w:b w:val="false"/>
          <w:i w:val="false"/>
          <w:color w:val="000000"/>
          <w:sz w:val="28"/>
        </w:rPr>
        <w:t>
      10. 2026 жылға арналған облыстық бюджетте аудандық (облыстық маңызы бар қалалар) бюджеттерге кредиттер көзделгені ескерілсін, оның ішінде:</w:t>
      </w:r>
    </w:p>
    <w:bookmarkEnd w:id="43"/>
    <w:bookmarkStart w:name="z70" w:id="44"/>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w:t>
      </w:r>
    </w:p>
    <w:bookmarkEnd w:id="44"/>
    <w:bookmarkStart w:name="z71" w:id="45"/>
    <w:p>
      <w:pPr>
        <w:spacing w:after="0"/>
        <w:ind w:left="0"/>
        <w:jc w:val="both"/>
      </w:pPr>
      <w:r>
        <w:rPr>
          <w:rFonts w:ascii="Times New Roman"/>
          <w:b w:val="false"/>
          <w:i w:val="false"/>
          <w:color w:val="000000"/>
          <w:sz w:val="28"/>
        </w:rPr>
        <w:t>
      бастапқы жарнаны ішінара төлеуге азаматтарға әлеуметтік қолдау көрсетуге жергілікті атқарушы органдарға бюджеттік кредиттер.</w:t>
      </w:r>
    </w:p>
    <w:bookmarkEnd w:id="45"/>
    <w:bookmarkStart w:name="z72" w:id="46"/>
    <w:p>
      <w:pPr>
        <w:spacing w:after="0"/>
        <w:ind w:left="0"/>
        <w:jc w:val="both"/>
      </w:pPr>
      <w:r>
        <w:rPr>
          <w:rFonts w:ascii="Times New Roman"/>
          <w:b w:val="false"/>
          <w:i w:val="false"/>
          <w:color w:val="000000"/>
          <w:sz w:val="28"/>
        </w:rPr>
        <w:t>
      Көрсетілген кредиттерді аудандық (облыстық маңызы бар қалалар) бюджеттерге бөлу Жетісу облысы әкімдігінің қаулысы негізінде айқындалады. </w:t>
      </w:r>
    </w:p>
    <w:bookmarkEnd w:id="46"/>
    <w:bookmarkStart w:name="z73" w:id="47"/>
    <w:p>
      <w:pPr>
        <w:spacing w:after="0"/>
        <w:ind w:left="0"/>
        <w:jc w:val="both"/>
      </w:pPr>
      <w:r>
        <w:rPr>
          <w:rFonts w:ascii="Times New Roman"/>
          <w:b w:val="false"/>
          <w:i w:val="false"/>
          <w:color w:val="000000"/>
          <w:sz w:val="28"/>
        </w:rPr>
        <w:t>
      11. 2026 жылға арналған облыстық бюджетте қоршаған ортаны қорғау және объектілерді дамыту жөніндегі іс-шараларды өткізуге 660 142 мың теңге сомасында көзделсін.</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Жетісу облыстық мәслихатының 02.07.2026 </w:t>
      </w:r>
      <w:r>
        <w:rPr>
          <w:rFonts w:ascii="Times New Roman"/>
          <w:b w:val="false"/>
          <w:i w:val="false"/>
          <w:color w:val="000000"/>
          <w:sz w:val="28"/>
        </w:rPr>
        <w:t>№ 38-234</w:t>
      </w:r>
      <w:r>
        <w:rPr>
          <w:rFonts w:ascii="Times New Roman"/>
          <w:b w:val="false"/>
          <w:i w:val="false"/>
          <w:color w:val="ff0000"/>
          <w:sz w:val="28"/>
        </w:rPr>
        <w:t xml:space="preserve"> (01.01.2026 бастап қолданысқа енгiзiледi) шешімімен.</w:t>
      </w:r>
      <w:r>
        <w:br/>
      </w:r>
      <w:r>
        <w:rPr>
          <w:rFonts w:ascii="Times New Roman"/>
          <w:b w:val="false"/>
          <w:i w:val="false"/>
          <w:color w:val="000000"/>
          <w:sz w:val="28"/>
        </w:rPr>
        <w:t>
</w:t>
      </w:r>
    </w:p>
    <w:bookmarkStart w:name="z74" w:id="48"/>
    <w:p>
      <w:pPr>
        <w:spacing w:after="0"/>
        <w:ind w:left="0"/>
        <w:jc w:val="both"/>
      </w:pPr>
      <w:r>
        <w:rPr>
          <w:rFonts w:ascii="Times New Roman"/>
          <w:b w:val="false"/>
          <w:i w:val="false"/>
          <w:color w:val="000000"/>
          <w:sz w:val="28"/>
        </w:rPr>
        <w:t>
      12. 2026 жылға арналған облыстық бюджетте автомобиль жолдарының жұмыс істеуін қамтамасыз етуге және көлік инфрақұрылымын дамытуға 29 679 103 мың теңге сомасында көзделсін.</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Жетісу облыстық мәслихатының 02.07.2026 </w:t>
      </w:r>
      <w:r>
        <w:rPr>
          <w:rFonts w:ascii="Times New Roman"/>
          <w:b w:val="false"/>
          <w:i w:val="false"/>
          <w:color w:val="000000"/>
          <w:sz w:val="28"/>
        </w:rPr>
        <w:t>№ 38-234</w:t>
      </w:r>
      <w:r>
        <w:rPr>
          <w:rFonts w:ascii="Times New Roman"/>
          <w:b w:val="false"/>
          <w:i w:val="false"/>
          <w:color w:val="ff0000"/>
          <w:sz w:val="28"/>
        </w:rPr>
        <w:t xml:space="preserve"> (01.01.2026 бастап қолданысқа енгiзiледi) шешімімен.</w:t>
      </w:r>
      <w:r>
        <w:br/>
      </w:r>
      <w:r>
        <w:rPr>
          <w:rFonts w:ascii="Times New Roman"/>
          <w:b w:val="false"/>
          <w:i w:val="false"/>
          <w:color w:val="000000"/>
          <w:sz w:val="28"/>
        </w:rPr>
        <w:t>
</w:t>
      </w:r>
    </w:p>
    <w:bookmarkStart w:name="z196" w:id="49"/>
    <w:p>
      <w:pPr>
        <w:spacing w:after="0"/>
        <w:ind w:left="0"/>
        <w:jc w:val="both"/>
      </w:pPr>
      <w:r>
        <w:rPr>
          <w:rFonts w:ascii="Times New Roman"/>
          <w:b w:val="false"/>
          <w:i w:val="false"/>
          <w:color w:val="000000"/>
          <w:sz w:val="28"/>
        </w:rPr>
        <w:t>
      12-1. Жетісу облысы бойынша 2026 жылға 44 261 857 мың теңге сомасында мемлекеттік эмиссиялық бағалы қағаздар шығару мақұлдансын, оның ішінде:</w:t>
      </w:r>
    </w:p>
    <w:bookmarkEnd w:id="49"/>
    <w:p>
      <w:pPr>
        <w:spacing w:after="0"/>
        <w:ind w:left="0"/>
        <w:jc w:val="both"/>
      </w:pPr>
      <w:r>
        <w:rPr>
          <w:rFonts w:ascii="Times New Roman"/>
          <w:b w:val="false"/>
          <w:i w:val="false"/>
          <w:color w:val="000000"/>
          <w:sz w:val="28"/>
        </w:rPr>
        <w:t>
      тұрғын үй жобалауға және салуға 3 000 000 мың теңге;</w:t>
      </w:r>
    </w:p>
    <w:p>
      <w:pPr>
        <w:spacing w:after="0"/>
        <w:ind w:left="0"/>
        <w:jc w:val="both"/>
      </w:pPr>
      <w:r>
        <w:rPr>
          <w:rFonts w:ascii="Times New Roman"/>
          <w:b w:val="false"/>
          <w:i w:val="false"/>
          <w:color w:val="000000"/>
          <w:sz w:val="28"/>
        </w:rPr>
        <w:t>
      жылу, сумен жабдықтау және су бұру жүйелерін реконструкциялау және салу 15 250 504 мың теңге;</w:t>
      </w:r>
    </w:p>
    <w:p>
      <w:pPr>
        <w:spacing w:after="0"/>
        <w:ind w:left="0"/>
        <w:jc w:val="both"/>
      </w:pPr>
      <w:r>
        <w:rPr>
          <w:rFonts w:ascii="Times New Roman"/>
          <w:b w:val="false"/>
          <w:i w:val="false"/>
          <w:color w:val="000000"/>
          <w:sz w:val="28"/>
        </w:rPr>
        <w:t>
      тұрғын үй сатып алуға 22 379 427 мың теңге;</w:t>
      </w:r>
    </w:p>
    <w:p>
      <w:pPr>
        <w:spacing w:after="0"/>
        <w:ind w:left="0"/>
        <w:jc w:val="both"/>
      </w:pPr>
      <w:r>
        <w:rPr>
          <w:rFonts w:ascii="Times New Roman"/>
          <w:b w:val="false"/>
          <w:i w:val="false"/>
          <w:color w:val="000000"/>
          <w:sz w:val="28"/>
        </w:rPr>
        <w:t>
      инженерлік-коммуникациялық инфрақұрылымды жобалау, дамыту және (немесе) жайластыруға 3 631 926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12-1-тармақпен толықтырылды - Жетісу облыстық мәслихатының 10.04.2026 </w:t>
      </w:r>
      <w:r>
        <w:rPr>
          <w:rFonts w:ascii="Times New Roman"/>
          <w:b w:val="false"/>
          <w:i w:val="false"/>
          <w:color w:val="ff0000"/>
          <w:sz w:val="28"/>
        </w:rPr>
        <w:t>№ 36-218</w:t>
      </w:r>
      <w:r>
        <w:rPr>
          <w:rFonts w:ascii="Times New Roman"/>
          <w:b w:val="false"/>
          <w:i w:val="false"/>
          <w:color w:val="ff0000"/>
          <w:sz w:val="28"/>
        </w:rPr>
        <w:t xml:space="preserve"> (01.01.2026 бастап қолданысқа енгiзiледi) шешімімен ; жаңа редакцияда - Жетісу облыстық мәслихатының 02.07.2026 </w:t>
      </w:r>
      <w:r>
        <w:rPr>
          <w:rFonts w:ascii="Times New Roman"/>
          <w:b w:val="false"/>
          <w:i w:val="false"/>
          <w:color w:val="ff0000"/>
          <w:sz w:val="28"/>
        </w:rPr>
        <w:t>№ 38-234</w:t>
      </w:r>
      <w:r>
        <w:rPr>
          <w:rFonts w:ascii="Times New Roman"/>
          <w:b w:val="false"/>
          <w:i w:val="false"/>
          <w:color w:val="ff0000"/>
          <w:sz w:val="28"/>
        </w:rPr>
        <w:t xml:space="preserve"> (01.01.2026 бастап қолданысқа енгiзiледi) шешімдерімен.</w:t>
      </w:r>
      <w:r>
        <w:br/>
      </w:r>
      <w:r>
        <w:rPr>
          <w:rFonts w:ascii="Times New Roman"/>
          <w:b w:val="false"/>
          <w:i w:val="false"/>
          <w:color w:val="000000"/>
          <w:sz w:val="28"/>
        </w:rPr>
        <w:t>
</w:t>
      </w:r>
    </w:p>
    <w:bookmarkStart w:name="z75" w:id="50"/>
    <w:p>
      <w:pPr>
        <w:spacing w:after="0"/>
        <w:ind w:left="0"/>
        <w:jc w:val="both"/>
      </w:pPr>
      <w:r>
        <w:rPr>
          <w:rFonts w:ascii="Times New Roman"/>
          <w:b w:val="false"/>
          <w:i w:val="false"/>
          <w:color w:val="000000"/>
          <w:sz w:val="28"/>
        </w:rPr>
        <w:t>
      13. Жетісу облысы әкімдігінің 2026 жылға арналған резервi 808 645 мың теңге сомасында бекітілсін.</w:t>
      </w:r>
    </w:p>
    <w:bookmarkEnd w:id="50"/>
    <w:bookmarkStart w:name="z76" w:id="51"/>
    <w:p>
      <w:pPr>
        <w:spacing w:after="0"/>
        <w:ind w:left="0"/>
        <w:jc w:val="both"/>
      </w:pPr>
      <w:r>
        <w:rPr>
          <w:rFonts w:ascii="Times New Roman"/>
          <w:b w:val="false"/>
          <w:i w:val="false"/>
          <w:color w:val="000000"/>
          <w:sz w:val="28"/>
        </w:rPr>
        <w:t>
      14. 2026 жылға жергілікті атқарушы органның борыш лимиті 205 425 133 мың теңге сомасында белгіленсін.</w:t>
      </w:r>
    </w:p>
    <w:bookmarkEnd w:id="51"/>
    <w:bookmarkStart w:name="z77" w:id="52"/>
    <w:p>
      <w:pPr>
        <w:spacing w:after="0"/>
        <w:ind w:left="0"/>
        <w:jc w:val="both"/>
      </w:pPr>
      <w:r>
        <w:rPr>
          <w:rFonts w:ascii="Times New Roman"/>
          <w:b w:val="false"/>
          <w:i w:val="false"/>
          <w:color w:val="000000"/>
          <w:sz w:val="28"/>
        </w:rPr>
        <w:t>
      15. 2026 жылға жергілікті атқарушы органның "толық бітіріп берілетін" құрылыс жобалары бойынша мемлекеттік міндеттемелер лимиті 50 635 790 мың теңге сомасында белгіленсін.</w:t>
      </w:r>
    </w:p>
    <w:bookmarkEnd w:id="52"/>
    <w:bookmarkStart w:name="z78" w:id="53"/>
    <w:p>
      <w:pPr>
        <w:spacing w:after="0"/>
        <w:ind w:left="0"/>
        <w:jc w:val="both"/>
      </w:pPr>
      <w:r>
        <w:rPr>
          <w:rFonts w:ascii="Times New Roman"/>
          <w:b w:val="false"/>
          <w:i w:val="false"/>
          <w:color w:val="000000"/>
          <w:sz w:val="28"/>
        </w:rPr>
        <w:t>
      16. 2026 жылға жергілікті атқарушы органның мемлекеттік-жекешелік әріптестік жобалары бойынша мемлекеттік міндеттемелер лимиті 87 184 148 мың теңге сомасында белгіленсін.</w:t>
      </w:r>
    </w:p>
    <w:bookmarkEnd w:id="53"/>
    <w:bookmarkStart w:name="z79" w:id="54"/>
    <w:p>
      <w:pPr>
        <w:spacing w:after="0"/>
        <w:ind w:left="0"/>
        <w:jc w:val="both"/>
      </w:pPr>
      <w:r>
        <w:rPr>
          <w:rFonts w:ascii="Times New Roman"/>
          <w:b w:val="false"/>
          <w:i w:val="false"/>
          <w:color w:val="000000"/>
          <w:sz w:val="28"/>
        </w:rPr>
        <w:t xml:space="preserve">
      17. 2026 жылға арналған облыстық бюджетті атқару процесінде секвестрлеуге жатпайтын облыстық бюджеттік бағдарламалардың (кіші бағдарламалардың) тізбесі осы шешімнің 4-қосымшасына сәйкес бекітілсін. </w:t>
      </w:r>
    </w:p>
    <w:bookmarkEnd w:id="54"/>
    <w:bookmarkStart w:name="z80" w:id="55"/>
    <w:p>
      <w:pPr>
        <w:spacing w:after="0"/>
        <w:ind w:left="0"/>
        <w:jc w:val="both"/>
      </w:pPr>
      <w:r>
        <w:rPr>
          <w:rFonts w:ascii="Times New Roman"/>
          <w:b w:val="false"/>
          <w:i w:val="false"/>
          <w:color w:val="000000"/>
          <w:sz w:val="28"/>
        </w:rPr>
        <w:t>
      18. Бюджеттік бағдарламалардың әкімшілері бөлінісінде бюджеттік бағдарламалар паспорттарының нысаналы индикаторлары мен түпкілікті нәтижелерінің тізбесі осы шешімнің 5-қосымшаға сәйкес бекiтiлсiн.</w:t>
      </w:r>
    </w:p>
    <w:bookmarkEnd w:id="55"/>
    <w:bookmarkStart w:name="z81" w:id="56"/>
    <w:p>
      <w:pPr>
        <w:spacing w:after="0"/>
        <w:ind w:left="0"/>
        <w:jc w:val="both"/>
      </w:pPr>
      <w:r>
        <w:rPr>
          <w:rFonts w:ascii="Times New Roman"/>
          <w:b w:val="false"/>
          <w:i w:val="false"/>
          <w:color w:val="000000"/>
          <w:sz w:val="28"/>
        </w:rPr>
        <w:t>
      19. Осы шешімнің орындалуын бақылау облыстық мәслихаттың "Экономика, бюджет, құқықтық тәртіп, сыбайлас жемқорлыққа қарсы күрес, депутаттық өкілеттіктер мен этика мәселелері бойынша" тұрақты комиссиясына жүктелсін.</w:t>
      </w:r>
    </w:p>
    <w:bookmarkEnd w:id="56"/>
    <w:bookmarkStart w:name="z82" w:id="57"/>
    <w:p>
      <w:pPr>
        <w:spacing w:after="0"/>
        <w:ind w:left="0"/>
        <w:jc w:val="both"/>
      </w:pPr>
      <w:r>
        <w:rPr>
          <w:rFonts w:ascii="Times New Roman"/>
          <w:b w:val="false"/>
          <w:i w:val="false"/>
          <w:color w:val="000000"/>
          <w:sz w:val="28"/>
        </w:rPr>
        <w:t>
      20. Осы шешім 2026 жылғы 1 қаңтардан бастап қолданысқа енгiзiледi.</w:t>
      </w:r>
    </w:p>
    <w:bookmarkEnd w:id="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2025 жылғы 12 желтоқсандағы № 33-202 шешіміне 1-қосымша</w:t>
            </w:r>
          </w:p>
        </w:tc>
      </w:tr>
    </w:tbl>
    <w:bookmarkStart w:name="z85" w:id="58"/>
    <w:p>
      <w:pPr>
        <w:spacing w:after="0"/>
        <w:ind w:left="0"/>
        <w:jc w:val="left"/>
      </w:pPr>
      <w:r>
        <w:rPr>
          <w:rFonts w:ascii="Times New Roman"/>
          <w:b/>
          <w:i w:val="false"/>
          <w:color w:val="000000"/>
        </w:rPr>
        <w:t xml:space="preserve"> 2026 жылға арналған облыстық бюджет</w:t>
      </w:r>
    </w:p>
    <w:bookmarkEnd w:id="58"/>
    <w:p>
      <w:pPr>
        <w:spacing w:after="0"/>
        <w:ind w:left="0"/>
        <w:jc w:val="both"/>
      </w:pPr>
      <w:r>
        <w:rPr>
          <w:rFonts w:ascii="Times New Roman"/>
          <w:b w:val="false"/>
          <w:i w:val="false"/>
          <w:color w:val="ff0000"/>
          <w:sz w:val="28"/>
        </w:rPr>
        <w:t xml:space="preserve">
      Ескерту. 1-қосымша жаңа редакцияда - Жетісу облыстық мәслихатының 02.07.2026 </w:t>
      </w:r>
      <w:r>
        <w:rPr>
          <w:rFonts w:ascii="Times New Roman"/>
          <w:b w:val="false"/>
          <w:i w:val="false"/>
          <w:color w:val="ff0000"/>
          <w:sz w:val="28"/>
        </w:rPr>
        <w:t>№ 38-234</w:t>
      </w:r>
      <w:r>
        <w:rPr>
          <w:rFonts w:ascii="Times New Roman"/>
          <w:b w:val="false"/>
          <w:i w:val="false"/>
          <w:color w:val="ff0000"/>
          <w:sz w:val="28"/>
        </w:rPr>
        <w:t xml:space="preserve"> (01.01.2026 бастап қолданысқа енгiзiледi)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476 324 593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35 291 466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31 557 333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31 557 333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3 734 133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кәсiби қызметтi жүргiзгенi үшiн алынатын алымдар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3 433 262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9 202 804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7 358 946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7 194 946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430 933 578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29 801 836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29 801 836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401 131 742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401 131 742</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482 371 594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7 204 749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4 834 055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3 785 397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3 088 662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Әкімдерді сайлауды қамтамасыз ету және өткізу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558 135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542 965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542 818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532 807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346 903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1 347 931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1 347 931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674 048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201 416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455 267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489 956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489 956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322 763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2 977 832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941 562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941 562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162 395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423 166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356 001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2 036 270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1 034 816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1 034 816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822 637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237 154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85 483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178 817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14 420 237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14 420 237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14 420 237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12 834 055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1 579 852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221 150 278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27 992 998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27 992 998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2 703 640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25 289 358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161 913 443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147 027 011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1 903 453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2 552 373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3 653 887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106 215 450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30 754 141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1 698 898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1 759 149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1 759 149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13 127 283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10 975 013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2 152 270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18 164 965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1 099 766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1 099 766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17 065 199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17 031 735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128 552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1 315 472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488 159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488 159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827 313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827 313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11 634 848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10 200 929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777 692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1 771 350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1 329 812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1 758 402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2 844 434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368 717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1 433 919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күрделі жөндеу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1 433 919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23 163 473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13 314 748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6 291 839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675 255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101 595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4 524 469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990 520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7 022 909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сейсмикалық күшейту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956 770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6 066 139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1 542 704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1 542 704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1 542 704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403 365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403 365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403 365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68 095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68 095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68 095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7 834 561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6 757 655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5 234 633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1 076 906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күшейтілетін денсаулық сақтау объектілерін күрделі жөндеу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1 076 906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33 450 463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16 983 690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8 908 142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1 493 661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3 500 671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2 610 117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991 312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стационар жағдайында арнаулы әлеуметтік қызметтер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884 880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71 496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7 190 668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7 190 668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11 130 144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10 317 906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1 426 194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8 891 712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812 238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812 238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5 336 629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5 216 112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195 982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4 502 494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 құқықтарын қорғау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16 911 587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16 861 587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16 861 587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697 974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171 318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12 665 398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3 326 897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28 491 264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5 360 358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5 360 358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2 204 026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1 005 406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2 150 926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12 588 704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448 643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448 643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12 140 061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123 161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1 245 760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10 497 615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6 469 673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2 406 311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2 161 475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244 836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712 353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481 041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3 351 009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1 859 725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1 378 629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112 655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995 177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995 177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127 044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559 265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101 531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3 077 352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2 240 563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547 700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1 426 681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836 789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214 571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279 159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342 759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8 164 369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4 738 762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4 738 762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4 566 756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3 425 607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3 425 607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3 425 607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41 572 108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34 283 469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26 934 168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593 021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1 565 900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ақпараттық-маркетингтік жүйесін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171 097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3 441 765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7 066 074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2 959 549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1 642 057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1 800 351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1 800 351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5 548 950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3 905 133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601 357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132 931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1 920 701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48 123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48 123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1 872 578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692 578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4 016 787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4 016 787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3 774 726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142 061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745 502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745 502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439 719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439 719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140 546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277 337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14 824 929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14 824 929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14 000 633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5 180 563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8 416 600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695 517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142 783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552 734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52 416 822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30 164 842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30 164 842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6 948 632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3 535 012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19 681 198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21 651 980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21 651 980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14 813 231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6 153 078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5 124 169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1 232 981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1 232 981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жүргізуді сервистік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3 891 188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808 645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808 645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340 147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340 147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2 017 644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2 017 644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675 003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215 003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7 858 240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7 858 240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7 858 240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7 630 839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227 401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4 641 074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4 641 074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4 641 074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3 501 329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654 319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ағымдағы нысаналы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41 692 333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60 672 357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48 579 107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48 579 107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33 328 603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7 165 569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22 379 427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3 783 607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15 250 504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15 250 504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және жануарлар дүниесін қорғау, жер қатынастары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12 045 725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2 045 725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2 045 725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2 045 725</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18 980 024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18 980 024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18 980 024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18 935 755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44 269</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507 117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507 117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507 117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507 117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172 492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172 492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334 625</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-48 246 451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48 246 451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52 675 656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52 675 656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40 629 931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12 045 725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4 835 566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4 835 566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4 835 566</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9 264 771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9 264 771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9 264 771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9 264 771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6 369 737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2 850 787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2025 жылғы 12 желтоқсандағы № 33-202 шешіміне 2-қосымша</w:t>
            </w:r>
          </w:p>
        </w:tc>
      </w:tr>
    </w:tbl>
    <w:bookmarkStart w:name="z95" w:id="59"/>
    <w:p>
      <w:pPr>
        <w:spacing w:after="0"/>
        <w:ind w:left="0"/>
        <w:jc w:val="left"/>
      </w:pPr>
      <w:r>
        <w:rPr>
          <w:rFonts w:ascii="Times New Roman"/>
          <w:b/>
          <w:i w:val="false"/>
          <w:color w:val="000000"/>
        </w:rPr>
        <w:t xml:space="preserve"> 2027 жылға арналған Жетісу облысының бюджеті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500 782 822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45 031 218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41 219 085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41 219 085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3 812 133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кәсiби қызметтi жүргiзгенi үшiн алынатын алымдар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3 794 405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7 402 256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7 001 450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6 835 450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377 844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377 844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869 366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869 366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869 366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447 383 726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27 573 232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27 573 232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419 810 494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419 810 494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0"/>
          <w:p>
            <w:pPr>
              <w:spacing w:after="20"/>
              <w:ind w:left="20"/>
              <w:jc w:val="both"/>
            </w:pPr>
            <w:r>
              <w:rPr>
                <w:rFonts w:ascii="Times New Roman"/>
                <w:b w:val="false"/>
                <w:i w:val="false"/>
                <w:color w:val="000000"/>
                <w:sz w:val="20"/>
              </w:rPr>
              <w:t>
 </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Сомасы, </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499 739 853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7 078 067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4 781 799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3 866 090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Әкімдерді сайлауды қамтамасыз ету және өткізу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7 271 421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6 274 484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4 178 828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3 136 940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18 518 957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18 518 957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18 518 957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12 736 126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5 776 184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250 525 915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30 899 730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30 899 730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29 008 920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162 207 693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149 038 559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2 737 541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2 933 247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108 456 119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31 028 917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13 169 134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11 183 511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19 359 350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18 231 688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18 197 391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868 679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868 679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36 566 513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10 195 637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1 361 586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1 772 421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2 776 553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26370876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күрделі жөндеу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26370876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14 543 648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6 057 825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4 123 847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2 571 905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1 590 436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1 590 436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1 590 436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6 442 612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5 670 224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4 452 314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772 388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күшейтілетін денсаулық сақтау объектілерін күрделі жөндеу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772 388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27 741 717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10 904 746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9 046 505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3 595 830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1 006 311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стационар жағдайында арнаулы әлеуметтік қызметтер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11 659 397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10 806 547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9 277 343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5 177 574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5 118 042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1"/>
          <w:p>
            <w:pPr>
              <w:spacing w:after="20"/>
              <w:ind w:left="20"/>
              <w:jc w:val="both"/>
            </w:pPr>
            <w:r>
              <w:rPr>
                <w:rFonts w:ascii="Times New Roman"/>
                <w:b w:val="false"/>
                <w:i w:val="false"/>
                <w:color w:val="000000"/>
                <w:sz w:val="20"/>
              </w:rPr>
              <w:t>
Сенім білдірілген агентке жастардың кәсіпкерлік</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бастамасына жәрдемдесу үшін</w:t>
            </w:r>
          </w:p>
          <w:p>
            <w:pPr>
              <w:spacing w:after="20"/>
              <w:ind w:left="20"/>
              <w:jc w:val="both"/>
            </w:pPr>
            <w:r>
              <w:rPr>
                <w:rFonts w:ascii="Times New Roman"/>
                <w:b w:val="false"/>
                <w:i w:val="false"/>
                <w:color w:val="000000"/>
                <w:sz w:val="20"/>
              </w:rPr>
              <w:t>
бюджеттік кредиттер беру жөніндегі қызметтеріне ақы төлеу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4 422 907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17 820 796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17 770 796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17 770 796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2 443 271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14 736 163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27 018 336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5 237 920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5 237 920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12 145 726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12 145 726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10 634 801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6 971 403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3 754 720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1 365 758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2 502 766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13 594 205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4 795 093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4 795 093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4 795 093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8 799 112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8 799 112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8 799 112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47 851 772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40 955 299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34 348 348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8 322 846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3 903 672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9 745 755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3 807 518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4 059 968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1 747 263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4 032 188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4 032 188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3 797 443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20 260 567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20 260 567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19 233 627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5 722 463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13 186 763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33 553 264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17 532 397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17 532 397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5 059 851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3 396 763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9 075 783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15 390 867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15 390 867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12 986 253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2 358 372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жүргізуді сервистік қолдау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7 547 032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7 547 032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7 547 032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7 362 472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4 055 784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4 055 784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4 055 784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4 055 784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6 120 781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13 628 312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және жануарлар дүниесін қорғау, жер қатынастары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12 580 787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10 314 635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10 314 635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7 564 635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2 266 152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2"/>
          <w:p>
            <w:pPr>
              <w:spacing w:after="20"/>
              <w:ind w:left="20"/>
              <w:jc w:val="both"/>
            </w:pPr>
            <w:r>
              <w:rPr>
                <w:rFonts w:ascii="Times New Roman"/>
                <w:b w:val="false"/>
                <w:i w:val="false"/>
                <w:color w:val="000000"/>
                <w:sz w:val="20"/>
              </w:rPr>
              <w:t>
 </w:t>
            </w:r>
          </w:p>
          <w:bookmarkEnd w:id="62"/>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7 507 531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7 507 531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7 507 531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7 507 531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3"/>
          <w:p>
            <w:pPr>
              <w:spacing w:after="20"/>
              <w:ind w:left="20"/>
              <w:jc w:val="both"/>
            </w:pPr>
            <w:r>
              <w:rPr>
                <w:rFonts w:ascii="Times New Roman"/>
                <w:b w:val="false"/>
                <w:i w:val="false"/>
                <w:color w:val="000000"/>
                <w:sz w:val="20"/>
              </w:rPr>
              <w:t>
 </w:t>
            </w:r>
          </w:p>
          <w:bookmarkEnd w:id="63"/>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4"/>
          <w:p>
            <w:pPr>
              <w:spacing w:after="20"/>
              <w:ind w:left="20"/>
              <w:jc w:val="both"/>
            </w:pPr>
            <w:r>
              <w:rPr>
                <w:rFonts w:ascii="Times New Roman"/>
                <w:b w:val="false"/>
                <w:i w:val="false"/>
                <w:color w:val="000000"/>
                <w:sz w:val="20"/>
              </w:rPr>
              <w:t>
 </w:t>
            </w:r>
          </w:p>
          <w:bookmarkEnd w:id="64"/>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5"/>
          <w:p>
            <w:pPr>
              <w:spacing w:after="20"/>
              <w:ind w:left="20"/>
              <w:jc w:val="both"/>
            </w:pPr>
            <w:r>
              <w:rPr>
                <w:rFonts w:ascii="Times New Roman"/>
                <w:b w:val="false"/>
                <w:i w:val="false"/>
                <w:color w:val="000000"/>
                <w:sz w:val="20"/>
              </w:rPr>
              <w:t>
 </w:t>
            </w:r>
          </w:p>
          <w:bookmarkEnd w:id="65"/>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-5 077 812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5 077 812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12 580 787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12 580 787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12 580 787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7 502 975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7 502 975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7 502 975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7 502 975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1 417 892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6 085 083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2025 жылғы 12 желтоқсандағы № 33-202 шешіміне 3-қосымша</w:t>
            </w:r>
          </w:p>
        </w:tc>
      </w:tr>
    </w:tbl>
    <w:bookmarkStart w:name="z105" w:id="66"/>
    <w:p>
      <w:pPr>
        <w:spacing w:after="0"/>
        <w:ind w:left="0"/>
        <w:jc w:val="left"/>
      </w:pPr>
      <w:r>
        <w:rPr>
          <w:rFonts w:ascii="Times New Roman"/>
          <w:b/>
          <w:i w:val="false"/>
          <w:color w:val="000000"/>
        </w:rPr>
        <w:t xml:space="preserve"> 2028 жылға арналған Жетісу облысының бюджеті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537 771 931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53 353 263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49 065 965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49 065 965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4 287 298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кәсiби қызметтi жүргiзгенi үшiн алынатын алымдар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4 268 684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7 421 897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7 001 739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6 833 739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396 736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396 736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86 630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86 630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86 630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965 667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965 667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965 667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475 944 474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28 101 801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28 101 801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447 842 673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447 842 673</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7"/>
          <w:p>
            <w:pPr>
              <w:spacing w:after="20"/>
              <w:ind w:left="20"/>
              <w:jc w:val="both"/>
            </w:pPr>
            <w:r>
              <w:rPr>
                <w:rFonts w:ascii="Times New Roman"/>
                <w:b w:val="false"/>
                <w:i w:val="false"/>
                <w:color w:val="000000"/>
                <w:sz w:val="20"/>
              </w:rPr>
              <w:t>
 </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Сомасы, </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536 728 962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6 443 088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4 102 809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2 927 704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Әкімдерді сайлауды қамтамасыз ету және өткізу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631 674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8 040 175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6 998 860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4 908 752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4 607 171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18 253 438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18 253 438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18 253 438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12 181 466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6 064 993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259 972 526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32 354 719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32 354 719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30 369 368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173 002 049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153 607 516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2 766 841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2 953 814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110 311 607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33 641 486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5 376 330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5 376 330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14 018 203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11 986 048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2 032 155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19 814 330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18 659 953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18 624 869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33 234 168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10 535 173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1 952 914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1 391 313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22 698 995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күрделі жөндеу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22 698 995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7 805 927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4 238 161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4 238 161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2 673 667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күшейтілетін денсаулық сақтау объектілерін күрделі жөндеу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27 151 978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10 120 370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9 184 350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3 655 918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2 636 116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стационар жағдайында арнаулы әлеуметтік қызметтер көрсету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11 809 542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10 914 050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9 308 390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5 222 066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5 162 534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4 570 270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32 514 792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32 464 792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32 464 792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31 173 943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27 985 171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5 261 947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5 261 947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12 750 185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12 750 185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1 187 851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11 233 082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3 929 172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2 347 065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2 349 605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2 076 946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588 924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1 488 022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32 456 213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5 034 848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5 034 848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5 034 848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27 421 365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27 421 365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27 421 365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47 130 276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40 307 977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35 438 584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8 326 841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3 984 024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3 335 973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9 834 287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4 612 769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4 869 393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4 222 545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4 280 684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4 280 684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10 877 981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10 877 981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9 807 595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5 830 843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3 643 387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42 614 125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27 954 888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27 954 888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14 858 715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3 566 601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9 529 572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14 029 237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14 029 237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10 875 214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жүргізуді сервистік қолдау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7 545 321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7 545 321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7 545 321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7 362 472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5 391 407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5 391 407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5 391 407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5 391 407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10 347 177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16 325 852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және жануарлар дүниесін қорғау, жер қатынастары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15 278 327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12 956 936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12 956 936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10 206 936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2 321 391</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8"/>
          <w:p>
            <w:pPr>
              <w:spacing w:after="20"/>
              <w:ind w:left="20"/>
              <w:jc w:val="both"/>
            </w:pPr>
            <w:r>
              <w:rPr>
                <w:rFonts w:ascii="Times New Roman"/>
                <w:b w:val="false"/>
                <w:i w:val="false"/>
                <w:color w:val="000000"/>
                <w:sz w:val="20"/>
              </w:rPr>
              <w:t>
 </w:t>
            </w:r>
          </w:p>
          <w:bookmarkEnd w:id="68"/>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5 978 675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5 978 675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5 978 675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5 978 675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9"/>
          <w:p>
            <w:pPr>
              <w:spacing w:after="20"/>
              <w:ind w:left="20"/>
              <w:jc w:val="both"/>
            </w:pPr>
            <w:r>
              <w:rPr>
                <w:rFonts w:ascii="Times New Roman"/>
                <w:b w:val="false"/>
                <w:i w:val="false"/>
                <w:color w:val="000000"/>
                <w:sz w:val="20"/>
              </w:rPr>
              <w:t>
 </w:t>
            </w:r>
          </w:p>
          <w:bookmarkEnd w:id="69"/>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0"/>
          <w:p>
            <w:pPr>
              <w:spacing w:after="20"/>
              <w:ind w:left="20"/>
              <w:jc w:val="both"/>
            </w:pPr>
            <w:r>
              <w:rPr>
                <w:rFonts w:ascii="Times New Roman"/>
                <w:b w:val="false"/>
                <w:i w:val="false"/>
                <w:color w:val="000000"/>
                <w:sz w:val="20"/>
              </w:rPr>
              <w:t>
 </w:t>
            </w:r>
          </w:p>
          <w:bookmarkEnd w:id="70"/>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1"/>
          <w:p>
            <w:pPr>
              <w:spacing w:after="20"/>
              <w:ind w:left="20"/>
              <w:jc w:val="both"/>
            </w:pPr>
            <w:r>
              <w:rPr>
                <w:rFonts w:ascii="Times New Roman"/>
                <w:b w:val="false"/>
                <w:i w:val="false"/>
                <w:color w:val="000000"/>
                <w:sz w:val="20"/>
              </w:rPr>
              <w:t>
 </w:t>
            </w:r>
          </w:p>
          <w:bookmarkEnd w:id="71"/>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-9 304 208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9 304 208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15 278 327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15 278 327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15 278 327</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5 974 119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5 974 119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5 974 119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5 974 119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5 974 119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2025 жылғы 12 желтоқсандағы № 33-202 шешіміне 4-қосымша</w:t>
            </w:r>
          </w:p>
        </w:tc>
      </w:tr>
    </w:tbl>
    <w:bookmarkStart w:name="z113" w:id="72"/>
    <w:p>
      <w:pPr>
        <w:spacing w:after="0"/>
        <w:ind w:left="0"/>
        <w:jc w:val="left"/>
      </w:pPr>
      <w:r>
        <w:rPr>
          <w:rFonts w:ascii="Times New Roman"/>
          <w:b/>
          <w:i w:val="false"/>
          <w:color w:val="000000"/>
        </w:rPr>
        <w:t xml:space="preserve"> 2026 жылға арналған облыстық бюджетті атқару процесінде секвестрлеуге жатпайтын облыстық бюджеттік бағдарламалардың (кіші бағдарламалардың) тізбесі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3"/>
          <w:p>
            <w:pPr>
              <w:spacing w:after="20"/>
              <w:ind w:left="20"/>
              <w:jc w:val="both"/>
            </w:pPr>
            <w:r>
              <w:rPr>
                <w:rFonts w:ascii="Times New Roman"/>
                <w:b w:val="false"/>
                <w:i w:val="false"/>
                <w:color w:val="000000"/>
                <w:sz w:val="20"/>
              </w:rPr>
              <w:t>
Білім беру</w:t>
            </w:r>
          </w:p>
          <w:bookmarkEnd w:id="73"/>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4"/>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bookmarkEnd w:id="74"/>
          <w:p>
            <w:pPr>
              <w:spacing w:after="20"/>
              <w:ind w:left="20"/>
              <w:jc w:val="both"/>
            </w:pPr>
            <w:r>
              <w:rPr>
                <w:rFonts w:ascii="Times New Roman"/>
                <w:b w:val="false"/>
                <w:i w:val="false"/>
                <w:color w:val="000000"/>
                <w:sz w:val="20"/>
              </w:rPr>
              <w:t>
Жекеменшік орта білім беру ұйымдарында мемлекеттік білім беру тапсырысын орналастыру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мен баланы қорғау жөніндегі көрсетілетін қызметтер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көрсетуін және өзге де шығыстар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мәслихатының2025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33-202 шешіміне 5-қосымша</w:t>
            </w:r>
          </w:p>
        </w:tc>
      </w:tr>
    </w:tbl>
    <w:bookmarkStart w:name="z118" w:id="75"/>
    <w:p>
      <w:pPr>
        <w:spacing w:after="0"/>
        <w:ind w:left="0"/>
        <w:jc w:val="left"/>
      </w:pPr>
      <w:r>
        <w:rPr>
          <w:rFonts w:ascii="Times New Roman"/>
          <w:b/>
          <w:i w:val="false"/>
          <w:color w:val="000000"/>
        </w:rPr>
        <w:t xml:space="preserve"> Бюджеттік бағдарламалардың әкімшілері бөлінісінде бюджеттік бағдарламалар паспорттарының нысаналы индикаторлары мен түпкілікті нәтижелерінің тізбесі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ББӘ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оның органдары мен депутаттарының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оның органдары мен депутаттарының қызметін қамтамасыз ету бойынша қызметтер көрсету үшін қажетті және жеткілікті жағдайларды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және оның аппаратының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 мен оның аппаратының қызметін қамтамасыз ету бойынша қызметтер көрсету үшін қажетті және жеткілікті жағдайларды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материалдық-техникалық базасын нығайтуға бағытталған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материалдық-техникалық базасын нығайту жөніндегі іс-шараларды іске асыруды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деп танылған сайлау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билікті тікелей еркін сайлау арқылы жүзеге асыруға конституциялық құқықтарын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Электоралды оқытудан өткен қатысушылар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және транспарентті сайлау жүйесін қалыптастыру, сайлау процесінің ашықтығын арттыру, сайлауға дайындық және оны өткізу барысында бұзушылықтарға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бюджетке сәйкес облыстың тексеру комиссиясын қаржылық және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бюджетті атқару және коммуналдық меншікті басқару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бюджетті атқару атқару және коммуналдық меншікті басқару саласындағы мемлекеттік саясатты іске асыру бойынша қызметтер көрсету үшін қажетті және жеткілікті жағдайларды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басқару жөніндегі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мұқтаждарын орындау, сондай-ақ азаматтардың әлеуметтік және экономикалық қажеттіліктерін қанағаттандыру үшін мемлекеттік мүлікті тиімді басқаруды, пайдалануды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мемлекеттік сатып алуды басқару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бойынша қызметтер көрсету үшін қажетті және жеткілікті жағдайларды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экономикалық саясатты, мемлекеттік жоспарлау жүйесін қалыптастыру мен дамыту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экономикалық саясатты, мемлекеттік жоспарлау жүйесін қалыптастыру мен дамыту саласындағы мемлекеттік саясатты іске асыру бойынша қызметтер көрсету үшін қажетті және жеткілікті жағдайларды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дін істер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бойынша қызметтер көрсету үшін қажетті және жеткілікті жағдайларды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жұмылдыру дайындығы, аумақтық және азаматтық қорғаныс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бойынша қызметтер көрсету үшін қажетті және жеткілікті жағдайларды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азаматтарды әскери қызметке шақыруды ұйымдастыруға бағытталған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азаматтарды әскери қызметке шақыруды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аумақтық қорғаныс пен аумақтық қорғанысты дайындау саласындағы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аумақтық қорғанысты дайындау жөніндегі іс-шараларды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облыстың жұмылдыру және жұмылдыру дайындығы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саласында жұмылдыру дайындығы жөніндегі іс-шараларды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материалдық-техникалық базасын нығайтуға бағытталған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материалдық-техникалық базасын нығайту жөніндегі іс-шараларды іске асыруды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органдарының авариялық - құтқару және шұғыл жұмыстарды жүргізуге арналған материалдық-техникалық құралдармен жарақтану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органдарының авариялық - құтқару және шұғыл жұмыстарды жүргізуге арналған материалдық-техникалық құралдармен жарақтану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 қаупі төнген кезде халықты құлақтандыру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 қаупі төнген кезде халықты құлақтандыру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төтенше жағдайлардың алдын алу және оларды жою жөніндегі іс-шараларға бағытталған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төтенше жағдайлардың алдын алу және жою жөніндегі іс-шараларды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су тасқынынан, еріген және жаңбыр суларынан қорғау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төтенше жағдайлардың алдын алу жөніндегі іс-шаралар үшін қажетті және жеткілікті жағдайларды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тәртіпті және қауіпсіздікті сақтауды қамтамасыз ету саласындағы мемлекеттік саясатты іске асыру бойынша қызметтер көрсету үшін қажетті және жеткілікті жағдайларды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қорғауға қатысатын азаматтарды көтермелеу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тәртіпті қорғауға қатысатын азаматтарды көтермелеу жөніндегі іс-шараларды іске асыруды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ішкі істер органдарының материалдық-техникалық базасын нығайтуға бағытталған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Ішкі істер органдарының материалдық-техникалық базасын нығайту жөніндегі іс-шараларды іске асыруды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білім беру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бойынша қызметтер көрсету үшін қажетті және жеткілікті жағдайларды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мектепке дейінгі тәрбиемен және оқытумен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мектепалды даярлық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қарамастан тәрбие мен оқыту сапасын бағалау өлшемшарттарына сәйкес келетін мектепке дейінгі ұйымдардың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 басшыларының, әдіскерлерінің, тәрбиешілерінің жалпы санынан бейінді білімі бар педагогтердің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курстарынан өткен мектепке дейінгі ұйымдар педагогтерінің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 тәрбиелеу мен оқыту үшін жағдай жасаған мектепке дейінгі ұйымдардың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 тәрбиелеу мен оқыту үшін жағдай жасаған мектепке дейінгі ұйымдардың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интернетпен қамтылған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интернетпен қамтылған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Оқымайтын, жұмыс істемейтін және кәсіби дағдыларды үйренбейтін жастар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Оқымайтын, жұмыс істемейтін және кәсіби дағдыларды үйренбейтін жастар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робототехника, STEM пәндік кабинеттерімен қамтамасыз етілген негізгі және орта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робототехника, STEM пәндік кабинеттерімен қамтамасыз етілген негізгі және орта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б271алалар үйлері мен асыраушы отбасыларындағы балаларды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денсаулық сақтау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бойынша қызметтер көрсету үшін қажетті және жеткілікті жағдайларды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коэффициентінің төмендеуі, 1000 адамға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дағдыларды тәуелсіз бағалаудан сәтті өткен техникалық және кәсіптік, орта білімнен кейінгі білім беру бағдарламалары түлектерінің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ұстанатын Қазақстан азаматтарының үлесін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тамырлары, онкологиялық, созылмалы респираторлық аурулардан және қант диабетінен 30-70 жас аралығындағы мезгілсіз өлім қаупінің 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арасында семіздікпен сырқаттанушылықтың төмендеуі (0 – 14 жас,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Психоактивті заттарды қолдану салдарынан психикалық және мінез-құлық бұзылыстарымен сырқаттанушылықтың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Абайсызда уланудан болатын өлім-жітімнің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Өз-өзіне қол жұмсаудан болатын өлім-жітім,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мемлекеттік шығыстардың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жүйесінде халықты қамту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коэффициентінің төмендеуі, 1000 адамға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бағдарламаларға енгізілген барлық вакциналармен иммундаумен қамтылған халықтың нысаналы тобының үлесі кемінде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коэффициентінің төмендеуі, 1000 адамға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6"/>
          <w:p>
            <w:pPr>
              <w:spacing w:after="20"/>
              <w:ind w:left="20"/>
              <w:jc w:val="both"/>
            </w:pPr>
            <w:r>
              <w:rPr>
                <w:rFonts w:ascii="Times New Roman"/>
                <w:b w:val="false"/>
                <w:i w:val="false"/>
                <w:color w:val="000000"/>
                <w:sz w:val="20"/>
              </w:rPr>
              <w:t>
Өңірлердің медицина</w:t>
            </w:r>
          </w:p>
          <w:bookmarkEnd w:id="76"/>
          <w:p>
            <w:pPr>
              <w:spacing w:after="20"/>
              <w:ind w:left="20"/>
              <w:jc w:val="both"/>
            </w:pPr>
            <w:r>
              <w:rPr>
                <w:rFonts w:ascii="Times New Roman"/>
                <w:b w:val="false"/>
                <w:i w:val="false"/>
                <w:color w:val="000000"/>
                <w:sz w:val="20"/>
              </w:rPr>
              <w:t>
қызметкерлерімен қамтамасыз етудің ең төменгі нормативтеріне сәйкес ауыл халқының медицина қызметкерлерімен қамтамасыз етілу деңгейін көтеру, 10 000 ауыл халқына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алғашқы медициналық-санитарлық және консультациялық-диагностикалық көмекпен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алғашқы медициналық-санитарлық және консультациялық-диагностикалық көмекпен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жұмыспен қамтуды қамтамасыз ету және халық үшін әлеуметтік бағдарламаларды іске асыру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бойынша қызметтер көрсету үшін қажетті және жеткілікті жағдайларды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стационар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 азаматтардың, оның ішінде жастардың саны,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7"/>
          <w:p>
            <w:pPr>
              <w:spacing w:after="20"/>
              <w:ind w:left="20"/>
              <w:jc w:val="both"/>
            </w:pPr>
            <w:r>
              <w:rPr>
                <w:rFonts w:ascii="Times New Roman"/>
                <w:b w:val="false"/>
                <w:i w:val="false"/>
                <w:color w:val="000000"/>
                <w:sz w:val="20"/>
              </w:rPr>
              <w:t xml:space="preserve">
16017 </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жастар</w:t>
            </w:r>
          </w:p>
          <w:p>
            <w:pPr>
              <w:spacing w:after="20"/>
              <w:ind w:left="20"/>
              <w:jc w:val="both"/>
            </w:pPr>
            <w:r>
              <w:rPr>
                <w:rFonts w:ascii="Times New Roman"/>
                <w:b w:val="false"/>
                <w:i w:val="false"/>
                <w:color w:val="000000"/>
                <w:sz w:val="20"/>
              </w:rPr>
              <w:t>
10 845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8"/>
          <w:p>
            <w:pPr>
              <w:spacing w:after="20"/>
              <w:ind w:left="20"/>
              <w:jc w:val="both"/>
            </w:pPr>
            <w:r>
              <w:rPr>
                <w:rFonts w:ascii="Times New Roman"/>
                <w:b w:val="false"/>
                <w:i w:val="false"/>
                <w:color w:val="000000"/>
                <w:sz w:val="20"/>
              </w:rPr>
              <w:t xml:space="preserve">
16017 </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жастар</w:t>
            </w:r>
          </w:p>
          <w:p>
            <w:pPr>
              <w:spacing w:after="20"/>
              <w:ind w:left="20"/>
              <w:jc w:val="both"/>
            </w:pPr>
            <w:r>
              <w:rPr>
                <w:rFonts w:ascii="Times New Roman"/>
                <w:b w:val="false"/>
                <w:i w:val="false"/>
                <w:color w:val="000000"/>
                <w:sz w:val="20"/>
              </w:rPr>
              <w:t>
13 848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9"/>
          <w:p>
            <w:pPr>
              <w:spacing w:after="20"/>
              <w:ind w:left="20"/>
              <w:jc w:val="both"/>
            </w:pPr>
            <w:r>
              <w:rPr>
                <w:rFonts w:ascii="Times New Roman"/>
                <w:b w:val="false"/>
                <w:i w:val="false"/>
                <w:color w:val="000000"/>
                <w:sz w:val="20"/>
              </w:rPr>
              <w:t xml:space="preserve">
16017 </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жастар</w:t>
            </w:r>
          </w:p>
          <w:p>
            <w:pPr>
              <w:spacing w:after="20"/>
              <w:ind w:left="20"/>
              <w:jc w:val="both"/>
            </w:pPr>
            <w:r>
              <w:rPr>
                <w:rFonts w:ascii="Times New Roman"/>
                <w:b w:val="false"/>
                <w:i w:val="false"/>
                <w:color w:val="000000"/>
                <w:sz w:val="20"/>
              </w:rPr>
              <w:t>
14 015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 азаматтардың, оның ішінде жастардың саны,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0"/>
          <w:p>
            <w:pPr>
              <w:spacing w:after="20"/>
              <w:ind w:left="20"/>
              <w:jc w:val="both"/>
            </w:pPr>
            <w:r>
              <w:rPr>
                <w:rFonts w:ascii="Times New Roman"/>
                <w:b w:val="false"/>
                <w:i w:val="false"/>
                <w:color w:val="000000"/>
                <w:sz w:val="20"/>
              </w:rPr>
              <w:t xml:space="preserve">
16017 </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жастар</w:t>
            </w:r>
          </w:p>
          <w:p>
            <w:pPr>
              <w:spacing w:after="20"/>
              <w:ind w:left="20"/>
              <w:jc w:val="both"/>
            </w:pPr>
            <w:r>
              <w:rPr>
                <w:rFonts w:ascii="Times New Roman"/>
                <w:b w:val="false"/>
                <w:i w:val="false"/>
                <w:color w:val="000000"/>
                <w:sz w:val="20"/>
              </w:rPr>
              <w:t>
10 845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1"/>
          <w:p>
            <w:pPr>
              <w:spacing w:after="20"/>
              <w:ind w:left="20"/>
              <w:jc w:val="both"/>
            </w:pPr>
            <w:r>
              <w:rPr>
                <w:rFonts w:ascii="Times New Roman"/>
                <w:b w:val="false"/>
                <w:i w:val="false"/>
                <w:color w:val="000000"/>
                <w:sz w:val="20"/>
              </w:rPr>
              <w:t xml:space="preserve">
16017 </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жастар</w:t>
            </w:r>
          </w:p>
          <w:p>
            <w:pPr>
              <w:spacing w:after="20"/>
              <w:ind w:left="20"/>
              <w:jc w:val="both"/>
            </w:pPr>
            <w:r>
              <w:rPr>
                <w:rFonts w:ascii="Times New Roman"/>
                <w:b w:val="false"/>
                <w:i w:val="false"/>
                <w:color w:val="000000"/>
                <w:sz w:val="20"/>
              </w:rPr>
              <w:t>
13 848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2"/>
          <w:p>
            <w:pPr>
              <w:spacing w:after="20"/>
              <w:ind w:left="20"/>
              <w:jc w:val="both"/>
            </w:pPr>
            <w:r>
              <w:rPr>
                <w:rFonts w:ascii="Times New Roman"/>
                <w:b w:val="false"/>
                <w:i w:val="false"/>
                <w:color w:val="000000"/>
                <w:sz w:val="20"/>
              </w:rPr>
              <w:t xml:space="preserve">
16017 </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жастар</w:t>
            </w:r>
          </w:p>
          <w:p>
            <w:pPr>
              <w:spacing w:after="20"/>
              <w:ind w:left="20"/>
              <w:jc w:val="both"/>
            </w:pPr>
            <w:r>
              <w:rPr>
                <w:rFonts w:ascii="Times New Roman"/>
                <w:b w:val="false"/>
                <w:i w:val="false"/>
                <w:color w:val="000000"/>
                <w:sz w:val="20"/>
              </w:rPr>
              <w:t>
14 015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энергетика және тұрғын үй-коммуналдық шаруашылық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бойынша қызметтер көрсету үшін қажетті және жеткілікті жағдайларды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Өңірлік стандарттар жүйесіне сәйкес әлеуметтік игіліктермен және қызметтермен қамтамасыз ету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 бойынша газдандыру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Өңірлік стандарттар жүйесіне сәйкес әлеуметтік игіліктермен және қызметтермен қамтамасыз ету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 бойынша газдандыру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Өңірлік стандарттар жүйесіне сәйкес әлеуметтік игіліктермен және қызметтермен қамтамасыз ету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сумен жабдықтау қызметтеріне қолжетімділігін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тозуын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қамтамасыз етудің тозуын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дене шынықтыру және спорт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бойынша қызметтер көрсету үшін қажетті және жеткілікті жағдайларды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жалпы халықтың 50% - 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жалпы халықтың 50% - 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ақпараттандыру, мемлекеттік қызметтер көрсету, жобалық басқару жөніндегі мемлекеттік саясатты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саласындағы мемлекеттік саясатты іске асыру бойынша қызметтер көрсету үшін қажетті және жеткілікті жағдайларды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 автоматтандыру және автоматтандырылған мемлекеттік қызметтерді ұсыну процестері есебінен сапа мен тиімділікті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базалық компоненттерінің тұрақты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құзыреттері шеңберінде ақпараттық жүйелерге қол жеткізуді енгізу, сүйемелдеу, дамыту және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ақпараттық-коммуникациялық технологияларды пайдалана отырып, бағдарламалық қамтамасыз етуді, бағдарламалық өнімдер мен ақпараттық жүйелерді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туризмді дамыту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органдарының материалдық-техникалық базасын нығайтуға бағытталған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материалдық-техникалық базасын нығайту жөніндегі іс-шараларды іске асыруды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мәдениет және архив ісін басқару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және архив ісін басқару саласындағы мемлекеттік саясатты іске асыру бойынша қызметтер көрсету үшін қажетті және жеткілікті жағдайларды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даму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саласындағы мемлекеттік саясатты іске асыру бойынша қызметтер көрсету үшін қажетті және жеткілікті жағдайларды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меңгерген халықтың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Облыстағы тілдік ахуал мәселелері бойынша әлеуметтанулық және талдамалық зерттеу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Оқымайтын, жұмыс істемейтін және кәсіби дағдыларды үйренбейтін жастар (15-тен 24 жасқа дейін)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ауыл шаруашылығы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бойынша қызметтер көрсету үшін қажетті және жеткілікті жағдайларды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ақпараттық-маркетингтік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дақылдар өндірісін дамытуға субсидия беру арқылы өсімдік шаруашылығы өнімінің өнімділігі мен сапасын арттыру.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3"/>
          <w:p>
            <w:pPr>
              <w:spacing w:after="20"/>
              <w:ind w:left="20"/>
              <w:jc w:val="both"/>
            </w:pPr>
            <w:r>
              <w:rPr>
                <w:rFonts w:ascii="Times New Roman"/>
                <w:b w:val="false"/>
                <w:i w:val="false"/>
                <w:color w:val="000000"/>
                <w:sz w:val="20"/>
              </w:rPr>
              <w:t xml:space="preserve">
Майлы дақылдарды (күнбағыс) өңдеу үлесі </w:t>
            </w:r>
          </w:p>
          <w:bookmarkEnd w:id="83"/>
          <w:p>
            <w:pPr>
              <w:spacing w:after="20"/>
              <w:ind w:left="20"/>
              <w:jc w:val="both"/>
            </w:pPr>
            <w:r>
              <w:rPr>
                <w:rFonts w:ascii="Times New Roman"/>
                <w:b w:val="false"/>
                <w:i w:val="false"/>
                <w:color w:val="000000"/>
                <w:sz w:val="20"/>
              </w:rPr>
              <w:t>
Жүгеріні өңдеу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4"/>
          <w:p>
            <w:pPr>
              <w:spacing w:after="20"/>
              <w:ind w:left="20"/>
              <w:jc w:val="both"/>
            </w:pPr>
            <w:r>
              <w:rPr>
                <w:rFonts w:ascii="Times New Roman"/>
                <w:b w:val="false"/>
                <w:i w:val="false"/>
                <w:color w:val="000000"/>
                <w:sz w:val="20"/>
              </w:rPr>
              <w:t>
100</w:t>
            </w:r>
          </w:p>
          <w:bookmarkEnd w:id="84"/>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5"/>
          <w:p>
            <w:pPr>
              <w:spacing w:after="20"/>
              <w:ind w:left="20"/>
              <w:jc w:val="both"/>
            </w:pPr>
            <w:r>
              <w:rPr>
                <w:rFonts w:ascii="Times New Roman"/>
                <w:b w:val="false"/>
                <w:i w:val="false"/>
                <w:color w:val="000000"/>
                <w:sz w:val="20"/>
              </w:rPr>
              <w:t>
100</w:t>
            </w:r>
          </w:p>
          <w:bookmarkEnd w:id="85"/>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6"/>
          <w:p>
            <w:pPr>
              <w:spacing w:after="20"/>
              <w:ind w:left="20"/>
              <w:jc w:val="both"/>
            </w:pPr>
            <w:r>
              <w:rPr>
                <w:rFonts w:ascii="Times New Roman"/>
                <w:b w:val="false"/>
                <w:i w:val="false"/>
                <w:color w:val="000000"/>
                <w:sz w:val="20"/>
              </w:rPr>
              <w:t>
84</w:t>
            </w:r>
          </w:p>
          <w:bookmarkEnd w:id="86"/>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 мал шаруашылығы өнімдерінің өнімділігі мен сапасын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Тапсырылған сүт өнімдерін өңдеуге кеткен шығындарды ішінара өтеу мақсатында субсидия беру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бойынша қызметтер көрсету үшін қажетті және жеткілікті жағдайларды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қоршаған ортаны қорғау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бойынша қызметтер көрсету үшін қажетті және жеткілікті жағдайларды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қатынастарын реттеу саласындағы мемлекеттік саясатты іске асыру бойынша қызметтер көрсету үшін қажетті және жеткілікті жағдайларды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құрлыс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бойынша қызметтер көрсету үшін қажетті және жеткілікті жағдайларды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ғимараттарда орналасқан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ғимараттарда орналасқан техникалық және кәсіптік, орта білімнен кейінгі білім беру (ТжКБ) объектілерінің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ғимараттарда орналасқан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ғимараттарда орналасқан техникалық және кәсіптік, орта білімнен кейінгі білім беру (ТжКБ) объектілерінің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күшейтілетін денсаулық сақтау объектілерін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ғимараттарының тозу деңгейін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алғашқы медициналық-санитарлық және консультациялық-диагностикалық көмекпен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ғимараттарының тозу деңгейін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алғашқы медициналық-санитарлық және консультациялық-диагностикалық көмекпен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күшейтілетін денсаулық сақтау объектілерін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7"/>
          <w:p>
            <w:pPr>
              <w:spacing w:after="20"/>
              <w:ind w:left="20"/>
              <w:jc w:val="both"/>
            </w:pPr>
            <w:r>
              <w:rPr>
                <w:rFonts w:ascii="Times New Roman"/>
                <w:b w:val="false"/>
                <w:i w:val="false"/>
                <w:color w:val="000000"/>
                <w:sz w:val="20"/>
              </w:rPr>
              <w:t>
Нысаналы индикатор:</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Өңірлік стандарттар жүйесіне сәйкес әлеуметтік игіліктермен және қызметтермен қамтамасыз ету деңгейі,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w:t>
            </w:r>
          </w:p>
          <w:p>
            <w:pPr>
              <w:spacing w:after="20"/>
              <w:ind w:left="20"/>
              <w:jc w:val="both"/>
            </w:pPr>
            <w:r>
              <w:rPr>
                <w:rFonts w:ascii="Times New Roman"/>
                <w:b w:val="false"/>
                <w:i w:val="false"/>
                <w:color w:val="000000"/>
                <w:sz w:val="20"/>
              </w:rPr>
              <w:t>
</w:t>
            </w:r>
            <w:r>
              <w:rPr>
                <w:rFonts w:ascii="Times New Roman"/>
                <w:b w:val="false"/>
                <w:i w:val="false"/>
                <w:color w:val="000000"/>
                <w:sz w:val="20"/>
              </w:rPr>
              <w:t>Түпкілікті нәтижелер:</w:t>
            </w:r>
          </w:p>
          <w:p>
            <w:pPr>
              <w:spacing w:after="20"/>
              <w:ind w:left="20"/>
              <w:jc w:val="both"/>
            </w:pPr>
            <w:r>
              <w:rPr>
                <w:rFonts w:ascii="Times New Roman"/>
                <w:b w:val="false"/>
                <w:i w:val="false"/>
                <w:color w:val="000000"/>
                <w:sz w:val="20"/>
              </w:rPr>
              <w:t>
ТЖ инфрақұрылымымен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8"/>
          <w:p>
            <w:pPr>
              <w:spacing w:after="20"/>
              <w:ind w:left="20"/>
              <w:jc w:val="both"/>
            </w:pPr>
            <w:r>
              <w:rPr>
                <w:rFonts w:ascii="Times New Roman"/>
                <w:b w:val="false"/>
                <w:i w:val="false"/>
                <w:color w:val="000000"/>
                <w:sz w:val="20"/>
              </w:rPr>
              <w:t>
95,1</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66,5</w:t>
            </w:r>
          </w:p>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89"/>
          <w:p>
            <w:pPr>
              <w:spacing w:after="20"/>
              <w:ind w:left="20"/>
              <w:jc w:val="both"/>
            </w:pPr>
            <w:r>
              <w:rPr>
                <w:rFonts w:ascii="Times New Roman"/>
                <w:b w:val="false"/>
                <w:i w:val="false"/>
                <w:color w:val="000000"/>
                <w:sz w:val="20"/>
              </w:rPr>
              <w:t>
96,2</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67,1</w:t>
            </w:r>
          </w:p>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0"/>
          <w:p>
            <w:pPr>
              <w:spacing w:after="20"/>
              <w:ind w:left="20"/>
              <w:jc w:val="both"/>
            </w:pPr>
            <w:r>
              <w:rPr>
                <w:rFonts w:ascii="Times New Roman"/>
                <w:b w:val="false"/>
                <w:i w:val="false"/>
                <w:color w:val="000000"/>
                <w:sz w:val="20"/>
              </w:rPr>
              <w:t>
97,5</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68,3</w:t>
            </w:r>
          </w:p>
          <w:p>
            <w:pPr>
              <w:spacing w:after="20"/>
              <w:ind w:left="20"/>
              <w:jc w:val="both"/>
            </w:pPr>
            <w:r>
              <w:rPr>
                <w:rFonts w:ascii="Times New Roman"/>
                <w:b w:val="false"/>
                <w:i w:val="false"/>
                <w:color w:val="000000"/>
                <w:sz w:val="20"/>
              </w:rPr>
              <w:t>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1"/>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 %</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Қала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w:t>
            </w:r>
          </w:p>
          <w:p>
            <w:pPr>
              <w:spacing w:after="20"/>
              <w:ind w:left="20"/>
              <w:jc w:val="both"/>
            </w:pPr>
            <w:r>
              <w:rPr>
                <w:rFonts w:ascii="Times New Roman"/>
                <w:b w:val="false"/>
                <w:i w:val="false"/>
                <w:color w:val="000000"/>
                <w:sz w:val="20"/>
              </w:rPr>
              <w:t>
</w:t>
            </w:r>
            <w:r>
              <w:rPr>
                <w:rFonts w:ascii="Times New Roman"/>
                <w:b w:val="false"/>
                <w:i w:val="false"/>
                <w:color w:val="000000"/>
                <w:sz w:val="20"/>
              </w:rPr>
              <w:t>Түпкілікті нәтиже:</w:t>
            </w:r>
          </w:p>
          <w:p>
            <w:pPr>
              <w:spacing w:after="20"/>
              <w:ind w:left="20"/>
              <w:jc w:val="both"/>
            </w:pPr>
            <w:r>
              <w:rPr>
                <w:rFonts w:ascii="Times New Roman"/>
                <w:b w:val="false"/>
                <w:i w:val="false"/>
                <w:color w:val="000000"/>
                <w:sz w:val="20"/>
              </w:rPr>
              <w:t>
Типтік ғимараттарда орналасқан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2"/>
          <w:p>
            <w:pPr>
              <w:spacing w:after="20"/>
              <w:ind w:left="20"/>
              <w:jc w:val="both"/>
            </w:pPr>
            <w:r>
              <w:rPr>
                <w:rFonts w:ascii="Times New Roman"/>
                <w:b w:val="false"/>
                <w:i w:val="false"/>
                <w:color w:val="000000"/>
                <w:sz w:val="20"/>
              </w:rPr>
              <w:t>
95,1</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66,5</w:t>
            </w:r>
          </w:p>
          <w:p>
            <w:pPr>
              <w:spacing w:after="20"/>
              <w:ind w:left="20"/>
              <w:jc w:val="both"/>
            </w:pPr>
            <w:r>
              <w:rPr>
                <w:rFonts w:ascii="Times New Roman"/>
                <w:b w:val="false"/>
                <w:i w:val="false"/>
                <w:color w:val="000000"/>
                <w:sz w:val="20"/>
              </w:rPr>
              <w:t>
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3"/>
          <w:p>
            <w:pPr>
              <w:spacing w:after="20"/>
              <w:ind w:left="20"/>
              <w:jc w:val="both"/>
            </w:pPr>
            <w:r>
              <w:rPr>
                <w:rFonts w:ascii="Times New Roman"/>
                <w:b w:val="false"/>
                <w:i w:val="false"/>
                <w:color w:val="000000"/>
                <w:sz w:val="20"/>
              </w:rPr>
              <w:t>
96,2</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67,1</w:t>
            </w:r>
          </w:p>
          <w:p>
            <w:pPr>
              <w:spacing w:after="20"/>
              <w:ind w:left="20"/>
              <w:jc w:val="both"/>
            </w:pPr>
            <w:r>
              <w:rPr>
                <w:rFonts w:ascii="Times New Roman"/>
                <w:b w:val="false"/>
                <w:i w:val="false"/>
                <w:color w:val="000000"/>
                <w:sz w:val="20"/>
              </w:rPr>
              <w:t>
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4"/>
          <w:p>
            <w:pPr>
              <w:spacing w:after="20"/>
              <w:ind w:left="20"/>
              <w:jc w:val="both"/>
            </w:pPr>
            <w:r>
              <w:rPr>
                <w:rFonts w:ascii="Times New Roman"/>
                <w:b w:val="false"/>
                <w:i w:val="false"/>
                <w:color w:val="000000"/>
                <w:sz w:val="20"/>
              </w:rPr>
              <w:t>
97,5</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68,3</w:t>
            </w:r>
          </w:p>
          <w:p>
            <w:pPr>
              <w:spacing w:after="20"/>
              <w:ind w:left="20"/>
              <w:jc w:val="both"/>
            </w:pPr>
            <w:r>
              <w:rPr>
                <w:rFonts w:ascii="Times New Roman"/>
                <w:b w:val="false"/>
                <w:i w:val="false"/>
                <w:color w:val="000000"/>
                <w:sz w:val="20"/>
              </w:rPr>
              <w:t>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сейсмикалық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95"/>
          <w:p>
            <w:pPr>
              <w:spacing w:after="20"/>
              <w:ind w:left="20"/>
              <w:jc w:val="both"/>
            </w:pPr>
            <w:r>
              <w:rPr>
                <w:rFonts w:ascii="Times New Roman"/>
                <w:b w:val="false"/>
                <w:i w:val="false"/>
                <w:color w:val="000000"/>
                <w:sz w:val="20"/>
              </w:rPr>
              <w:t>
Нысаналы индикатор:</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Өңірлік стандарттар жүйесіне сәйкес әлеуметтік игіліктермен және қызметтермен қамтамасыз ету деңгейі,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w:t>
            </w:r>
          </w:p>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96"/>
          <w:p>
            <w:pPr>
              <w:spacing w:after="20"/>
              <w:ind w:left="20"/>
              <w:jc w:val="both"/>
            </w:pPr>
            <w:r>
              <w:rPr>
                <w:rFonts w:ascii="Times New Roman"/>
                <w:b w:val="false"/>
                <w:i w:val="false"/>
                <w:color w:val="000000"/>
                <w:sz w:val="20"/>
              </w:rPr>
              <w:t>
95,1</w:t>
            </w:r>
          </w:p>
          <w:bookmarkEnd w:id="96"/>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97"/>
          <w:p>
            <w:pPr>
              <w:spacing w:after="20"/>
              <w:ind w:left="20"/>
              <w:jc w:val="both"/>
            </w:pPr>
            <w:r>
              <w:rPr>
                <w:rFonts w:ascii="Times New Roman"/>
                <w:b w:val="false"/>
                <w:i w:val="false"/>
                <w:color w:val="000000"/>
                <w:sz w:val="20"/>
              </w:rPr>
              <w:t>
96,2</w:t>
            </w:r>
          </w:p>
          <w:bookmarkEnd w:id="97"/>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98"/>
          <w:p>
            <w:pPr>
              <w:spacing w:after="20"/>
              <w:ind w:left="20"/>
              <w:jc w:val="both"/>
            </w:pPr>
            <w:r>
              <w:rPr>
                <w:rFonts w:ascii="Times New Roman"/>
                <w:b w:val="false"/>
                <w:i w:val="false"/>
                <w:color w:val="000000"/>
                <w:sz w:val="20"/>
              </w:rPr>
              <w:t>
97,5</w:t>
            </w:r>
          </w:p>
          <w:bookmarkEnd w:id="98"/>
          <w:p>
            <w:pPr>
              <w:spacing w:after="20"/>
              <w:ind w:left="20"/>
              <w:jc w:val="both"/>
            </w:pPr>
            <w:r>
              <w:rPr>
                <w:rFonts w:ascii="Times New Roman"/>
                <w:b w:val="false"/>
                <w:i w:val="false"/>
                <w:color w:val="000000"/>
                <w:sz w:val="20"/>
              </w:rPr>
              <w:t>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алғашқы медициналық-санитарлық және консультациялық-диагностикалық көмекпен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99"/>
          <w:p>
            <w:pPr>
              <w:spacing w:after="20"/>
              <w:ind w:left="20"/>
              <w:jc w:val="both"/>
            </w:pPr>
            <w:r>
              <w:rPr>
                <w:rFonts w:ascii="Times New Roman"/>
                <w:b w:val="false"/>
                <w:i w:val="false"/>
                <w:color w:val="000000"/>
                <w:sz w:val="20"/>
              </w:rPr>
              <w:t>
Нысаналы индикатор:</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Өңірлік стандарттар жүйесіне сәйкес әлеуметтік игіліктермен және қызметтермен қамтамасыз ету деңгейі,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w:t>
            </w:r>
          </w:p>
          <w:p>
            <w:pPr>
              <w:spacing w:after="20"/>
              <w:ind w:left="20"/>
              <w:jc w:val="both"/>
            </w:pPr>
            <w:r>
              <w:rPr>
                <w:rFonts w:ascii="Times New Roman"/>
                <w:b w:val="false"/>
                <w:i w:val="false"/>
                <w:color w:val="000000"/>
                <w:sz w:val="20"/>
              </w:rPr>
              <w:t>
</w:t>
            </w:r>
            <w:r>
              <w:rPr>
                <w:rFonts w:ascii="Times New Roman"/>
                <w:b w:val="false"/>
                <w:i w:val="false"/>
                <w:color w:val="000000"/>
                <w:sz w:val="20"/>
              </w:rPr>
              <w:t>Түпкілікті нәтиже:</w:t>
            </w:r>
          </w:p>
          <w:p>
            <w:pPr>
              <w:spacing w:after="20"/>
              <w:ind w:left="20"/>
              <w:jc w:val="both"/>
            </w:pPr>
            <w:r>
              <w:rPr>
                <w:rFonts w:ascii="Times New Roman"/>
                <w:b w:val="false"/>
                <w:i w:val="false"/>
                <w:color w:val="000000"/>
                <w:sz w:val="20"/>
              </w:rPr>
              <w:t>
Елді-мекендерді алғашқы медициналық-санитарлық және консультациялық-диагностикалық көмекпен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0"/>
          <w:p>
            <w:pPr>
              <w:spacing w:after="20"/>
              <w:ind w:left="20"/>
              <w:jc w:val="both"/>
            </w:pPr>
            <w:r>
              <w:rPr>
                <w:rFonts w:ascii="Times New Roman"/>
                <w:b w:val="false"/>
                <w:i w:val="false"/>
                <w:color w:val="000000"/>
                <w:sz w:val="20"/>
              </w:rPr>
              <w:t>
95,1</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66,5</w:t>
            </w:r>
          </w:p>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1"/>
          <w:p>
            <w:pPr>
              <w:spacing w:after="20"/>
              <w:ind w:left="20"/>
              <w:jc w:val="both"/>
            </w:pPr>
            <w:r>
              <w:rPr>
                <w:rFonts w:ascii="Times New Roman"/>
                <w:b w:val="false"/>
                <w:i w:val="false"/>
                <w:color w:val="000000"/>
                <w:sz w:val="20"/>
              </w:rPr>
              <w:t>
96,2</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67,1</w:t>
            </w:r>
          </w:p>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02"/>
          <w:p>
            <w:pPr>
              <w:spacing w:after="20"/>
              <w:ind w:left="20"/>
              <w:jc w:val="both"/>
            </w:pPr>
            <w:r>
              <w:rPr>
                <w:rFonts w:ascii="Times New Roman"/>
                <w:b w:val="false"/>
                <w:i w:val="false"/>
                <w:color w:val="000000"/>
                <w:sz w:val="20"/>
              </w:rPr>
              <w:t>
97,5</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68,3</w:t>
            </w:r>
          </w:p>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03"/>
          <w:p>
            <w:pPr>
              <w:spacing w:after="20"/>
              <w:ind w:left="20"/>
              <w:jc w:val="both"/>
            </w:pPr>
            <w:r>
              <w:rPr>
                <w:rFonts w:ascii="Times New Roman"/>
                <w:b w:val="false"/>
                <w:i w:val="false"/>
                <w:color w:val="000000"/>
                <w:sz w:val="20"/>
              </w:rPr>
              <w:t>
Нысаналы индикатор:</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Өңірлік стандарттар жүйесіне сәйкес әлеуметтік игіліктермен және қызметтермен қамтамасыз ету деңгейі,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w:t>
            </w:r>
          </w:p>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04"/>
          <w:p>
            <w:pPr>
              <w:spacing w:after="20"/>
              <w:ind w:left="20"/>
              <w:jc w:val="both"/>
            </w:pPr>
            <w:r>
              <w:rPr>
                <w:rFonts w:ascii="Times New Roman"/>
                <w:b w:val="false"/>
                <w:i w:val="false"/>
                <w:color w:val="000000"/>
                <w:sz w:val="20"/>
              </w:rPr>
              <w:t>
95,1</w:t>
            </w:r>
          </w:p>
          <w:bookmarkEnd w:id="104"/>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05"/>
          <w:p>
            <w:pPr>
              <w:spacing w:after="20"/>
              <w:ind w:left="20"/>
              <w:jc w:val="both"/>
            </w:pPr>
            <w:r>
              <w:rPr>
                <w:rFonts w:ascii="Times New Roman"/>
                <w:b w:val="false"/>
                <w:i w:val="false"/>
                <w:color w:val="000000"/>
                <w:sz w:val="20"/>
              </w:rPr>
              <w:t>
96,2</w:t>
            </w:r>
          </w:p>
          <w:bookmarkEnd w:id="105"/>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06"/>
          <w:p>
            <w:pPr>
              <w:spacing w:after="20"/>
              <w:ind w:left="20"/>
              <w:jc w:val="both"/>
            </w:pPr>
            <w:r>
              <w:rPr>
                <w:rFonts w:ascii="Times New Roman"/>
                <w:b w:val="false"/>
                <w:i w:val="false"/>
                <w:color w:val="000000"/>
                <w:sz w:val="20"/>
              </w:rPr>
              <w:t>
97,5</w:t>
            </w:r>
          </w:p>
          <w:bookmarkEnd w:id="106"/>
          <w:p>
            <w:pPr>
              <w:spacing w:after="20"/>
              <w:ind w:left="20"/>
              <w:jc w:val="both"/>
            </w:pPr>
            <w:r>
              <w:rPr>
                <w:rFonts w:ascii="Times New Roman"/>
                <w:b w:val="false"/>
                <w:i w:val="false"/>
                <w:color w:val="000000"/>
                <w:sz w:val="20"/>
              </w:rPr>
              <w:t>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алғашқы медициналық-санитарлық және консультациялық-диагностикалық көмекпен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07"/>
          <w:p>
            <w:pPr>
              <w:spacing w:after="20"/>
              <w:ind w:left="20"/>
              <w:jc w:val="both"/>
            </w:pPr>
            <w:r>
              <w:rPr>
                <w:rFonts w:ascii="Times New Roman"/>
                <w:b w:val="false"/>
                <w:i w:val="false"/>
                <w:color w:val="000000"/>
                <w:sz w:val="20"/>
              </w:rPr>
              <w:t>
Нысаналы индикатор:</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Өңірлік стандарттар жүйесіне сәйкес әлеуметтік игіліктермен және қызметтермен қамтамасыз ету деңгейі,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w:t>
            </w:r>
          </w:p>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08"/>
          <w:p>
            <w:pPr>
              <w:spacing w:after="20"/>
              <w:ind w:left="20"/>
              <w:jc w:val="both"/>
            </w:pPr>
            <w:r>
              <w:rPr>
                <w:rFonts w:ascii="Times New Roman"/>
                <w:b w:val="false"/>
                <w:i w:val="false"/>
                <w:color w:val="000000"/>
                <w:sz w:val="20"/>
              </w:rPr>
              <w:t>
95,1</w:t>
            </w:r>
          </w:p>
          <w:bookmarkEnd w:id="108"/>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09"/>
          <w:p>
            <w:pPr>
              <w:spacing w:after="20"/>
              <w:ind w:left="20"/>
              <w:jc w:val="both"/>
            </w:pPr>
            <w:r>
              <w:rPr>
                <w:rFonts w:ascii="Times New Roman"/>
                <w:b w:val="false"/>
                <w:i w:val="false"/>
                <w:color w:val="000000"/>
                <w:sz w:val="20"/>
              </w:rPr>
              <w:t>
96,2</w:t>
            </w:r>
          </w:p>
          <w:bookmarkEnd w:id="109"/>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10"/>
          <w:p>
            <w:pPr>
              <w:spacing w:after="20"/>
              <w:ind w:left="20"/>
              <w:jc w:val="both"/>
            </w:pPr>
            <w:r>
              <w:rPr>
                <w:rFonts w:ascii="Times New Roman"/>
                <w:b w:val="false"/>
                <w:i w:val="false"/>
                <w:color w:val="000000"/>
                <w:sz w:val="20"/>
              </w:rPr>
              <w:t>
97,5</w:t>
            </w:r>
          </w:p>
          <w:bookmarkEnd w:id="110"/>
          <w:p>
            <w:pPr>
              <w:spacing w:after="20"/>
              <w:ind w:left="20"/>
              <w:jc w:val="both"/>
            </w:pPr>
            <w:r>
              <w:rPr>
                <w:rFonts w:ascii="Times New Roman"/>
                <w:b w:val="false"/>
                <w:i w:val="false"/>
                <w:color w:val="000000"/>
                <w:sz w:val="20"/>
              </w:rPr>
              <w:t>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үйлердің жалпы ауданы,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11"/>
          <w:p>
            <w:pPr>
              <w:spacing w:after="20"/>
              <w:ind w:left="20"/>
              <w:jc w:val="both"/>
            </w:pPr>
            <w:r>
              <w:rPr>
                <w:rFonts w:ascii="Times New Roman"/>
                <w:b w:val="false"/>
                <w:i w:val="false"/>
                <w:color w:val="000000"/>
                <w:sz w:val="20"/>
              </w:rPr>
              <w:t>
Нысаналы индикатор:</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Өңірлік стандарттар жүйесіне сәйкес әлеуметтік игіліктермен және қызметтермен қамтамасыз ету деңгейі,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w:t>
            </w:r>
          </w:p>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12"/>
          <w:p>
            <w:pPr>
              <w:spacing w:after="20"/>
              <w:ind w:left="20"/>
              <w:jc w:val="both"/>
            </w:pPr>
            <w:r>
              <w:rPr>
                <w:rFonts w:ascii="Times New Roman"/>
                <w:b w:val="false"/>
                <w:i w:val="false"/>
                <w:color w:val="000000"/>
                <w:sz w:val="20"/>
              </w:rPr>
              <w:t>
95,1</w:t>
            </w:r>
          </w:p>
          <w:bookmarkEnd w:id="112"/>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13"/>
          <w:p>
            <w:pPr>
              <w:spacing w:after="20"/>
              <w:ind w:left="20"/>
              <w:jc w:val="both"/>
            </w:pPr>
            <w:r>
              <w:rPr>
                <w:rFonts w:ascii="Times New Roman"/>
                <w:b w:val="false"/>
                <w:i w:val="false"/>
                <w:color w:val="000000"/>
                <w:sz w:val="20"/>
              </w:rPr>
              <w:t>
96,2</w:t>
            </w:r>
          </w:p>
          <w:bookmarkEnd w:id="113"/>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14"/>
          <w:p>
            <w:pPr>
              <w:spacing w:after="20"/>
              <w:ind w:left="20"/>
              <w:jc w:val="both"/>
            </w:pPr>
            <w:r>
              <w:rPr>
                <w:rFonts w:ascii="Times New Roman"/>
                <w:b w:val="false"/>
                <w:i w:val="false"/>
                <w:color w:val="000000"/>
                <w:sz w:val="20"/>
              </w:rPr>
              <w:t>
97,5</w:t>
            </w:r>
          </w:p>
          <w:bookmarkEnd w:id="114"/>
          <w:p>
            <w:pPr>
              <w:spacing w:after="20"/>
              <w:ind w:left="20"/>
              <w:jc w:val="both"/>
            </w:pPr>
            <w:r>
              <w:rPr>
                <w:rFonts w:ascii="Times New Roman"/>
                <w:b w:val="false"/>
                <w:i w:val="false"/>
                <w:color w:val="000000"/>
                <w:sz w:val="20"/>
              </w:rPr>
              <w:t>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объектілерімен және қызметтерімен қамтамасыз етудің өсуі,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сәулет және қала құрылысы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бойынша қызметтер көрсету үшін қажетті және жеткілікті жағдайларды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мемлекеттік сәулет-құрылыс бақылау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бойынша қызметтер көрсету үшін қажетті және жеткілікті жағдайларды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көлік және коммуникация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бойынша қызметтер көрсету үшін қажетті және жеткілікті жағдайларды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материалдық-техникалық базасын нығайтуға бағытталған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материалдық-техникалық базасын нығайту жөніндегі іс-шараларды іске асыруды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жолдарды жөндеумен қамту,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күйдегі ішкі жолдардың үлесін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Өңірлік стандарттар жүйесіне сәйкес әлеуметтік игіліктермен және қызметтермен қамтамасыз ету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 ішкі жолдардың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Өңірлік стандарттар жүйесіне сәйкес әлеуметтік игіліктермен және қызметтермен қамтамасыз ету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 ішкі жолдардың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кәсіпкерлік және индустриалдық-инновациялық қызметті дамыту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бойынша қызметтер көрсету үшін қажетті және жеткілікті жағдайларды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