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f6da" w14:textId="010f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2024 жылғы 11 желтоқсандағы № 24-143 "Жетісу облысының 2025-2027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Жетісу облыстық мәслихатының 2025 жылғы 14 қарашадағы № 32-196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2025-2027 жылдарға арналған облыстық бюджеті туралы" 2024 жылғы 11 желтоқсандағы </w:t>
      </w:r>
      <w:r>
        <w:rPr>
          <w:rFonts w:ascii="Times New Roman"/>
          <w:b w:val="false"/>
          <w:i w:val="false"/>
          <w:color w:val="000000"/>
          <w:sz w:val="28"/>
        </w:rPr>
        <w:t>№ 24-143</w:t>
      </w:r>
      <w:r>
        <w:rPr>
          <w:rFonts w:ascii="Times New Roman"/>
          <w:b w:val="false"/>
          <w:i w:val="false"/>
          <w:color w:val="000000"/>
          <w:sz w:val="28"/>
        </w:rPr>
        <w:t xml:space="preserve"> (Нормативтік құқықтық актілерді мемлекеттік тіркеу тізілімінде № 204625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513 903 296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59 786 990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15 430 712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106 951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438 578 643 мың теңге;</w:t>
      </w:r>
    </w:p>
    <w:bookmarkEnd w:id="8"/>
    <w:bookmarkStart w:name="z16" w:id="9"/>
    <w:p>
      <w:pPr>
        <w:spacing w:after="0"/>
        <w:ind w:left="0"/>
        <w:jc w:val="both"/>
      </w:pPr>
      <w:r>
        <w:rPr>
          <w:rFonts w:ascii="Times New Roman"/>
          <w:b w:val="false"/>
          <w:i w:val="false"/>
          <w:color w:val="000000"/>
          <w:sz w:val="28"/>
        </w:rPr>
        <w:t>
      2) шығындар 527 698 989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43 973 789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52 679 053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8 705 264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2 400 298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2 400 298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60 169 780 мың теңге;</w:t>
      </w:r>
    </w:p>
    <w:bookmarkEnd w:id="16"/>
    <w:bookmarkStart w:name="z24"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60 169 780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47 703 347 мың теңге;</w:t>
      </w:r>
    </w:p>
    <w:bookmarkEnd w:id="19"/>
    <w:bookmarkStart w:name="z27" w:id="20"/>
    <w:p>
      <w:pPr>
        <w:spacing w:after="0"/>
        <w:ind w:left="0"/>
        <w:jc w:val="both"/>
      </w:pPr>
      <w:r>
        <w:rPr>
          <w:rFonts w:ascii="Times New Roman"/>
          <w:b w:val="false"/>
          <w:i w:val="false"/>
          <w:color w:val="000000"/>
          <w:sz w:val="28"/>
        </w:rPr>
        <w:t>
      қарыздарды өтеу 5 366 112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17 832 545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-тармақтары жаңа редакцияда баяндалсын:</w:t>
      </w:r>
    </w:p>
    <w:bookmarkEnd w:id="22"/>
    <w:bookmarkStart w:name="z30" w:id="23"/>
    <w:p>
      <w:pPr>
        <w:spacing w:after="0"/>
        <w:ind w:left="0"/>
        <w:jc w:val="both"/>
      </w:pPr>
      <w:r>
        <w:rPr>
          <w:rFonts w:ascii="Times New Roman"/>
          <w:b w:val="false"/>
          <w:i w:val="false"/>
          <w:color w:val="000000"/>
          <w:sz w:val="28"/>
        </w:rPr>
        <w:t>
       "8. 2025 жылға арналған облыстық бюджетте республикалық бюджеттен 15 198 693 мың теңге сомасында ағымдағы нысаналы трансферттер түсімдері көзделгені ескерілсін, оның ішінде:</w:t>
      </w:r>
    </w:p>
    <w:bookmarkEnd w:id="23"/>
    <w:bookmarkStart w:name="z31" w:id="24"/>
    <w:p>
      <w:pPr>
        <w:spacing w:after="0"/>
        <w:ind w:left="0"/>
        <w:jc w:val="both"/>
      </w:pPr>
      <w:r>
        <w:rPr>
          <w:rFonts w:ascii="Times New Roman"/>
          <w:b w:val="false"/>
          <w:i w:val="false"/>
          <w:color w:val="000000"/>
          <w:sz w:val="28"/>
        </w:rPr>
        <w:t>
      білім беруге 5 808 346 мың теңге;</w:t>
      </w:r>
    </w:p>
    <w:bookmarkEnd w:id="24"/>
    <w:bookmarkStart w:name="z32" w:id="25"/>
    <w:p>
      <w:pPr>
        <w:spacing w:after="0"/>
        <w:ind w:left="0"/>
        <w:jc w:val="both"/>
      </w:pPr>
      <w:r>
        <w:rPr>
          <w:rFonts w:ascii="Times New Roman"/>
          <w:b w:val="false"/>
          <w:i w:val="false"/>
          <w:color w:val="000000"/>
          <w:sz w:val="28"/>
        </w:rPr>
        <w:t>
      денсаулық сақтауға 2 544 737 мың теңге;</w:t>
      </w:r>
    </w:p>
    <w:bookmarkEnd w:id="25"/>
    <w:bookmarkStart w:name="z33" w:id="26"/>
    <w:p>
      <w:pPr>
        <w:spacing w:after="0"/>
        <w:ind w:left="0"/>
        <w:jc w:val="both"/>
      </w:pPr>
      <w:r>
        <w:rPr>
          <w:rFonts w:ascii="Times New Roman"/>
          <w:b w:val="false"/>
          <w:i w:val="false"/>
          <w:color w:val="000000"/>
          <w:sz w:val="28"/>
        </w:rPr>
        <w:t>
      әлеуметтік көмекке 831 853 мың теңге;</w:t>
      </w:r>
    </w:p>
    <w:bookmarkEnd w:id="26"/>
    <w:bookmarkStart w:name="z34" w:id="27"/>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213 419 мың теңге;</w:t>
      </w:r>
    </w:p>
    <w:bookmarkEnd w:id="27"/>
    <w:bookmarkStart w:name="z35" w:id="28"/>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51 936 мың теңге;</w:t>
      </w:r>
    </w:p>
    <w:bookmarkEnd w:id="28"/>
    <w:bookmarkStart w:name="z36" w:id="29"/>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4 047 мың теңге;</w:t>
      </w:r>
    </w:p>
    <w:bookmarkEnd w:id="29"/>
    <w:bookmarkStart w:name="z37" w:id="30"/>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 198 763 мың теңге;</w:t>
      </w:r>
    </w:p>
    <w:bookmarkEnd w:id="30"/>
    <w:bookmarkStart w:name="z38" w:id="31"/>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3 665 978 мың теңге;</w:t>
      </w:r>
    </w:p>
    <w:bookmarkEnd w:id="31"/>
    <w:bookmarkStart w:name="z39" w:id="32"/>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966 619 мың теңге;</w:t>
      </w:r>
    </w:p>
    <w:bookmarkEnd w:id="32"/>
    <w:bookmarkStart w:name="z40" w:id="33"/>
    <w:p>
      <w:pPr>
        <w:spacing w:after="0"/>
        <w:ind w:left="0"/>
        <w:jc w:val="both"/>
      </w:pPr>
      <w:r>
        <w:rPr>
          <w:rFonts w:ascii="Times New Roman"/>
          <w:b w:val="false"/>
          <w:i w:val="false"/>
          <w:color w:val="000000"/>
          <w:sz w:val="28"/>
        </w:rPr>
        <w:t>
      эпизоотияға қарсы іс-шаралар жүргізуге 808 434 мың теңге;</w:t>
      </w:r>
    </w:p>
    <w:bookmarkEnd w:id="33"/>
    <w:bookmarkStart w:name="z41" w:id="34"/>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104 561 мың теңге.</w:t>
      </w:r>
    </w:p>
    <w:bookmarkEnd w:id="34"/>
    <w:bookmarkStart w:name="z42" w:id="35"/>
    <w:p>
      <w:pPr>
        <w:spacing w:after="0"/>
        <w:ind w:left="0"/>
        <w:jc w:val="both"/>
      </w:pPr>
      <w:r>
        <w:rPr>
          <w:rFonts w:ascii="Times New Roman"/>
          <w:b w:val="false"/>
          <w:i w:val="false"/>
          <w:color w:val="000000"/>
          <w:sz w:val="28"/>
        </w:rPr>
        <w:t>
      9. 2025 жылға арналған облыстық бюджетте республикалық бюджеттен 38 507 887 мың теңге сомасында нысаналы даму трансферттер түсімдері көзделгені ескерілсін, оның ішінде:</w:t>
      </w:r>
    </w:p>
    <w:bookmarkEnd w:id="35"/>
    <w:bookmarkStart w:name="z43" w:id="36"/>
    <w:p>
      <w:pPr>
        <w:spacing w:after="0"/>
        <w:ind w:left="0"/>
        <w:jc w:val="both"/>
      </w:pPr>
      <w:r>
        <w:rPr>
          <w:rFonts w:ascii="Times New Roman"/>
          <w:b w:val="false"/>
          <w:i w:val="false"/>
          <w:color w:val="000000"/>
          <w:sz w:val="28"/>
        </w:rPr>
        <w:t>
      денсаулық сақтау объектілерін салуға, реконструкциялауға және сейсмикалық күшейтуге 3 532 776 мың теңге;</w:t>
      </w:r>
    </w:p>
    <w:bookmarkEnd w:id="36"/>
    <w:bookmarkStart w:name="z44" w:id="37"/>
    <w:p>
      <w:pPr>
        <w:spacing w:after="0"/>
        <w:ind w:left="0"/>
        <w:jc w:val="both"/>
      </w:pPr>
      <w:r>
        <w:rPr>
          <w:rFonts w:ascii="Times New Roman"/>
          <w:b w:val="false"/>
          <w:i w:val="false"/>
          <w:color w:val="000000"/>
          <w:sz w:val="28"/>
        </w:rPr>
        <w:t xml:space="preserve">
      әлеуметтiк қамтамасыз ету объектілерін салуға және реконструкциялауға 1 000 000 мың теңге; </w:t>
      </w:r>
    </w:p>
    <w:bookmarkEnd w:id="37"/>
    <w:bookmarkStart w:name="z45" w:id="38"/>
    <w:p>
      <w:pPr>
        <w:spacing w:after="0"/>
        <w:ind w:left="0"/>
        <w:jc w:val="both"/>
      </w:pPr>
      <w:r>
        <w:rPr>
          <w:rFonts w:ascii="Times New Roman"/>
          <w:b w:val="false"/>
          <w:i w:val="false"/>
          <w:color w:val="000000"/>
          <w:sz w:val="28"/>
        </w:rPr>
        <w:t>
      қалаларда сумен жабдықтау және су бұру жүйелерін дамытуға 430 000 мың теңге;</w:t>
      </w:r>
    </w:p>
    <w:bookmarkEnd w:id="38"/>
    <w:bookmarkStart w:name="z46" w:id="39"/>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 3 652 014 мың теңге;</w:t>
      </w:r>
    </w:p>
    <w:bookmarkEnd w:id="39"/>
    <w:bookmarkStart w:name="z47" w:id="40"/>
    <w:p>
      <w:pPr>
        <w:spacing w:after="0"/>
        <w:ind w:left="0"/>
        <w:jc w:val="both"/>
      </w:pPr>
      <w:r>
        <w:rPr>
          <w:rFonts w:ascii="Times New Roman"/>
          <w:b w:val="false"/>
          <w:i w:val="false"/>
          <w:color w:val="000000"/>
          <w:sz w:val="28"/>
        </w:rPr>
        <w:t xml:space="preserve">
      газ тасымалдау жүйесін дамытуға 4 968 137 мың теңге; </w:t>
      </w:r>
    </w:p>
    <w:bookmarkEnd w:id="40"/>
    <w:bookmarkStart w:name="z48" w:id="41"/>
    <w:p>
      <w:pPr>
        <w:spacing w:after="0"/>
        <w:ind w:left="0"/>
        <w:jc w:val="both"/>
      </w:pPr>
      <w:r>
        <w:rPr>
          <w:rFonts w:ascii="Times New Roman"/>
          <w:b w:val="false"/>
          <w:i w:val="false"/>
          <w:color w:val="000000"/>
          <w:sz w:val="28"/>
        </w:rPr>
        <w:t xml:space="preserve">
      жылу-энергетика жүйесін дамытуға 7 909 105 мың теңге; </w:t>
      </w:r>
    </w:p>
    <w:bookmarkEnd w:id="41"/>
    <w:bookmarkStart w:name="z49" w:id="42"/>
    <w:p>
      <w:pPr>
        <w:spacing w:after="0"/>
        <w:ind w:left="0"/>
        <w:jc w:val="both"/>
      </w:pPr>
      <w:r>
        <w:rPr>
          <w:rFonts w:ascii="Times New Roman"/>
          <w:b w:val="false"/>
          <w:i w:val="false"/>
          <w:color w:val="000000"/>
          <w:sz w:val="28"/>
        </w:rPr>
        <w:t xml:space="preserve">
      "Ауыл-ел бесігі" жобасы шеңберінде ауылдық елді мекендердегі әлеуметтік және инженерлік инфрақұрылымдарды дамытуға 5 039 782 мың теңге; </w:t>
      </w:r>
    </w:p>
    <w:bookmarkEnd w:id="42"/>
    <w:bookmarkStart w:name="z50" w:id="43"/>
    <w:p>
      <w:pPr>
        <w:spacing w:after="0"/>
        <w:ind w:left="0"/>
        <w:jc w:val="both"/>
      </w:pPr>
      <w:r>
        <w:rPr>
          <w:rFonts w:ascii="Times New Roman"/>
          <w:b w:val="false"/>
          <w:i w:val="false"/>
          <w:color w:val="000000"/>
          <w:sz w:val="28"/>
        </w:rPr>
        <w:t xml:space="preserve">
      Сарқан ауданының Лепсі ауылы Балқаш көлінің жағалауында "Балқаш" туристік-рекреациялық демалыс аймағының инженерлік-коммуникациялық желісін салуға 2 172 484 мың теңге; </w:t>
      </w:r>
    </w:p>
    <w:bookmarkEnd w:id="43"/>
    <w:bookmarkStart w:name="z51" w:id="44"/>
    <w:p>
      <w:pPr>
        <w:spacing w:after="0"/>
        <w:ind w:left="0"/>
        <w:jc w:val="both"/>
      </w:pPr>
      <w:r>
        <w:rPr>
          <w:rFonts w:ascii="Times New Roman"/>
          <w:b w:val="false"/>
          <w:i w:val="false"/>
          <w:color w:val="000000"/>
          <w:sz w:val="28"/>
        </w:rPr>
        <w:t xml:space="preserve">
      көлік инфрақұрылымын дамытуға 7 613 612 мың теңге; </w:t>
      </w:r>
    </w:p>
    <w:bookmarkEnd w:id="44"/>
    <w:bookmarkStart w:name="z52" w:id="45"/>
    <w:p>
      <w:pPr>
        <w:spacing w:after="0"/>
        <w:ind w:left="0"/>
        <w:jc w:val="both"/>
      </w:pPr>
      <w:r>
        <w:rPr>
          <w:rFonts w:ascii="Times New Roman"/>
          <w:b w:val="false"/>
          <w:i w:val="false"/>
          <w:color w:val="000000"/>
          <w:sz w:val="28"/>
        </w:rPr>
        <w:t>
      жерүсті су ресурстарын ұлғайтұға 2 189 977 мың теңге.</w:t>
      </w:r>
    </w:p>
    <w:bookmarkEnd w:id="45"/>
    <w:bookmarkStart w:name="z53" w:id="46"/>
    <w:p>
      <w:pPr>
        <w:spacing w:after="0"/>
        <w:ind w:left="0"/>
        <w:jc w:val="both"/>
      </w:pPr>
      <w:r>
        <w:rPr>
          <w:rFonts w:ascii="Times New Roman"/>
          <w:b w:val="false"/>
          <w:i w:val="false"/>
          <w:color w:val="000000"/>
          <w:sz w:val="28"/>
        </w:rPr>
        <w:t>
      10. 2025 жылға арналған облыстық бюджетте республикалық бюджеттен 374 947 741 мың теңге сомасында субвенция түсімдері көзделсін.</w:t>
      </w:r>
    </w:p>
    <w:bookmarkEnd w:id="46"/>
    <w:bookmarkStart w:name="z54" w:id="47"/>
    <w:p>
      <w:pPr>
        <w:spacing w:after="0"/>
        <w:ind w:left="0"/>
        <w:jc w:val="both"/>
      </w:pPr>
      <w:r>
        <w:rPr>
          <w:rFonts w:ascii="Times New Roman"/>
          <w:b w:val="false"/>
          <w:i w:val="false"/>
          <w:color w:val="000000"/>
          <w:sz w:val="28"/>
        </w:rPr>
        <w:t>
      15. 2025 жылға арналған облыстық бюджетте қоршаған ортаны қорғау және объектілерді дамыту жөніндегі іс-шараларды өткізуге 950 536 мың теңге сомасында көзделсін.</w:t>
      </w:r>
    </w:p>
    <w:bookmarkEnd w:id="47"/>
    <w:bookmarkStart w:name="z55" w:id="48"/>
    <w:p>
      <w:pPr>
        <w:spacing w:after="0"/>
        <w:ind w:left="0"/>
        <w:jc w:val="both"/>
      </w:pPr>
      <w:r>
        <w:rPr>
          <w:rFonts w:ascii="Times New Roman"/>
          <w:b w:val="false"/>
          <w:i w:val="false"/>
          <w:color w:val="000000"/>
          <w:sz w:val="28"/>
        </w:rPr>
        <w:t>
      16. 2025 жылға арналған облыстық бюджетте автомобиль жолдарының жұмыс істеуін қамтамасыз етуге және көлік инфрақұрылымын дамытуға 26 565 971 мың теңге сомасында көзделсін.".</w:t>
      </w:r>
    </w:p>
    <w:bookmarkEnd w:id="48"/>
    <w:bookmarkStart w:name="z56" w:id="4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9"/>
    <w:bookmarkStart w:name="z57" w:id="50"/>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2025 жылғы 14 қарашадағы № 32-196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"Жетісу облысының 2025-2027 жылдарға арналған облыстық бюджеті туралы" № 24-143 шешіміне 1-қосымша</w:t>
            </w:r>
          </w:p>
        </w:tc>
      </w:tr>
    </w:tbl>
    <w:bookmarkStart w:name="z61" w:id="51"/>
    <w:p>
      <w:pPr>
        <w:spacing w:after="0"/>
        <w:ind w:left="0"/>
        <w:jc w:val="left"/>
      </w:pPr>
      <w:r>
        <w:rPr>
          <w:rFonts w:ascii="Times New Roman"/>
          <w:b/>
          <w:i w:val="false"/>
          <w:color w:val="000000"/>
        </w:rPr>
        <w:t xml:space="preserve"> Жетісу облысының 2025 жылға арналған облыстық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6"/>
        <w:gridCol w:w="239"/>
        <w:gridCol w:w="255"/>
        <w:gridCol w:w="255"/>
        <w:gridCol w:w="4"/>
        <w:gridCol w:w="4"/>
        <w:gridCol w:w="200"/>
        <w:gridCol w:w="309"/>
        <w:gridCol w:w="309"/>
        <w:gridCol w:w="2"/>
        <w:gridCol w:w="4"/>
        <w:gridCol w:w="2"/>
        <w:gridCol w:w="204"/>
        <w:gridCol w:w="352"/>
        <w:gridCol w:w="352"/>
        <w:gridCol w:w="4"/>
        <w:gridCol w:w="331"/>
        <w:gridCol w:w="303"/>
        <w:gridCol w:w="305"/>
        <w:gridCol w:w="2"/>
        <w:gridCol w:w="26"/>
        <w:gridCol w:w="1810"/>
        <w:gridCol w:w="26"/>
        <w:gridCol w:w="45"/>
        <w:gridCol w:w="1009"/>
        <w:gridCol w:w="1087"/>
        <w:gridCol w:w="1108"/>
        <w:gridCol w:w="4"/>
        <w:gridCol w:w="2"/>
        <w:gridCol w:w="2"/>
        <w:gridCol w:w="18"/>
        <w:gridCol w:w="296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513 903 296</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59 786 990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31 513 290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31 513 290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27 182 127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27 182 127</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1 091 573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1 038 210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15 430 712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2 182 349</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183 334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1 878 484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5 030 340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5 030 340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8 195 511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8 195 511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438 578 643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9 924 322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9 924 322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428 654 321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428 654 321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Сомасы, </w:t>
            </w:r>
            <w:r>
              <w:br/>
            </w:r>
            <w:r>
              <w:rPr>
                <w:rFonts w:ascii="Times New Roman"/>
                <w:b w:val="false"/>
                <w:i w:val="false"/>
                <w:color w:val="000000"/>
                <w:sz w:val="20"/>
              </w:rPr>
              <w:t>
мың теңге</w:t>
            </w:r>
          </w:p>
          <w:bookmarkEnd w:id="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527 698 989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7 891 823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216 809 559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26 579 287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26 579 287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24 840 709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141 924 640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104 060 419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27 031 085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13 607 443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8 168 401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10 585 201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10 764 362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8 405 728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25 480 179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11 444 436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29 599 045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23 841 951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35 601 203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29 115 076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3 466 992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30 849 431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11 297 433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19 261 269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36 857 613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26 565 971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9 781 326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6 177 751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38 362 946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37 910 165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43 973 789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52 679 053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33 302 952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32 302 952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8 705 264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8 705 264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8 705 264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7 765 094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940 170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5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2 400 298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813 544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5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-60 169 780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60 169 780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29 396 593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17 832 545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2 796 351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2 557 926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мақсатына сай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