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1f77" w14:textId="6611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2025 жылдың ІV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2025 жылғы 12 желтоқсандағы № 389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90939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2025 жылдың ІV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2025 жылдың ІV тоқсанына әлеуметтік маңызы бар азық-түлік тауарларына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теңге/</w:t>
            </w:r>
          </w:p>
          <w:bookmarkEnd w:id="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