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aa708" w14:textId="6aaa7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 жылға мүгедектігі бар адамдар үшін жұмыс орындарына квота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әкімдігінің 2025 жылғы 5 желтоқсандағы № 379 қаулысы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Әлеуметтік кодексінің 18-бабы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"Мүгедектігі бар адамдар үшін жұмыс орындарын квоталау қағидаларын бекіту туралы" Қазақстан Республикасы Еңбек және халықты әлеуметтік қорғау министрінің 2023 жылғы 7 маусымдағы </w:t>
      </w:r>
      <w:r>
        <w:rPr>
          <w:rFonts w:ascii="Times New Roman"/>
          <w:b w:val="false"/>
          <w:i w:val="false"/>
          <w:color w:val="000000"/>
          <w:sz w:val="28"/>
        </w:rPr>
        <w:t>№ 207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№32737 болып тіркелген) бұйрығына сәйкес Жетісу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ауыр жұмыстардағы, еңбек жағдайлары зиянды, қауіпті жұмыстардағы жұмыс орындарын есептемегенде, жұмыс орындары санының екіден төрт пайызға дейінгі мөлшерінде мүгедектігі бар адамдарды жұмысқа орналастыру үшін квота белгіленсін.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"Жетісу облысының жұмыспен қамтуды үйлестіру және әлеуметтік бағдарламалар басқармасы" мемлекеттік мекемесі осы қаулыдан туындайтын шараларды қабылдасын.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жетекшілік ететін орынбасарына жүктелсін.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әкімінің м.а.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Көлбаев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облысы әкімдігінің 2025 жылғы "___"_______________ №____ қаулысына қосымша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Мүгедектігі бар адамдар үшін ауыр жұмыстардағы, еңбек жағдайлары зиянды, қауіпті жұмыстардағы жұмыс орындарын есептемегенде, жұмыс орындары санының екіден төрт пайызға дейінгі мөлшерде мүгедектігі бар адамдарды жұмысқа орналастыру үшін квота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Мекеме/ұйым атаулары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басына жұмысшылардың тізімдік саны (адам.)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 (жұмысшылардың тізімдік санының %)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белгіленген квота саны (адам)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Квотадан тыс жұмыс жасайтын мүгедектігі бар адамдар саны (бірлік)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белгіленген квота (адам)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ауданы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"Есболған Жайсаңбаев атындағы орта мектебі" КММ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"Қуат Терібаев атындағы орта мектебі, мектепке дейінгі шағын орталығымен" КММ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"Қапал кәсіптік-техникалық колледжі" МКҚК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 агротехникалық колледжі" ШЖҚ МКК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 Исабаев атындағы "Өнер мектебі" МКҚК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 ЖСК" ЖШС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 ауданының балалар мен жасөспірімдер спорт мектебі" КММ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"Ветеринариялық пункттері бар Ақсу ауданының ветеринариялық станциясы" ШЖҚ МКК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 Кант" ЖШС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"Қаныш Имантайұлы Сәтбаев атындағы орта мектеп –гимназиясы" КММ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"Жүрімбек Сыдықов атындағы орта мектебі, мектепке дейінгі шағын орталығымен" КММ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"Есмұрат Сиқымов атындағы орта мектебі, мектеп жанындағы интернатымен" КММ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"Мамания орта мектебі, мектепке дейінгі шағын орталығымен" КММ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"Мектепке дейінгі шағын орталығы бар Нұрсұлтан Есеболатов атындағы орта мектеп" КММ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"Төлеген Тоқтаров атындағы орта мектебі, мектепке дейінгі шағын орталығымен" КММ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"Ғ.Мұратбаев атындағы орта мектебі, мектепке дейінгі шағын орталығымен" КММ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"Қаракемер атындағы орта мектебі, мектепке дейінгі шағын орталығымен" КММ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"Матай орта мектебі" КММ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"Мектепке дейінгі шағын орталығы бар Б.Сырттанов атындағы орта мектеп" КММ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"Ю.Гагарин атындағы орта мектебі" КММ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"Ғ.Орманов атындағы орта мектебі, мектепке дейінгі шағын орталығымен" КММ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"Жансүгіров атындағы орта мектебі" КММ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"Көшкентал орта мектебі, мектепке дейінгі шағын орталығымен" КММ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ШЖҚ "Ақсу аудандық орталық ауруханасы" МКК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ауданы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"Дарынды балаларға арналған Жыланды мамандандырылған лицей-интернаты" КММ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"Ахмет Байтұрсынұлы атындағы орта мектебі" КММ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"Ветеринариялық пунктері бар Алакөл ауданының ветеринариялық станциясы" ШЖҚ МКК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"Шуақ" Алакөл арнаулы әлеуметтік қызмет көрсету орталығы" КММ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"Үйгентас орман шаруашылығы" КММ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"Алакөл орман шаруашылығы" КММ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"Алакөл ауданының Лепсі ауылындағы спортта дарынды балаларға арналған облыстық мамандандырылған мектеп-интернаты" КММ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ШЖҚ "Алакөл аудандық орталық ауруханасы" МКК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"Жансая" күндізгі болу орталығы – оңалту бөлімшесімен" КММ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"Тоқжайлау көпсалалы колледжі" МКҚК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"Алакөл көпсалалы колледжі" МКҚК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"Үшарал қаласындағы педагог Мұхаметбай Мыңбайұлы атындағы орта мектебі мектеп жасына дейінгі шағын орталығы бар" КММ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"Алакөл ауданы әкімінің Зейнеп Қойшыбаева атындағы аудандық мәдениет үйі" МКҚК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орта мектебі мектеп жасына дейінгі шағын орталығы бар" КММ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"Алакөл жолдары" ЖШС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"Алакөл-Көмір" ЖШС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"Алакөл мемлекеттік табиғи қорығы" РММ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"Алакөл ауданының балалар мен жасөспірімдер спорт мектебі" КММ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"Сәкен Иманасов атындағы орта мектеп" КММ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"Ілияс Жансүгіров атындағы мектеп жасына дейінгі шағын орталығы бар орта мектеп" КММ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"Ыбырай Алтынсарин атындағы мектеп жасына дейінгі шағын орталығы бар қазақ гимназиясы" КММ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"Tengri Dostyk" (Тенгри Достык) ЖШС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Ескелді ауданы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ШЖҚ "Ескелді аудандық орталық ауруханасы" МКК (стационар бойынша)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ШЖҚ "Ескелді аудандық орталық ауруханасы" МКК (емхана бойынша)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"Титов атындағы орта мектебі" КММ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"Екпінді бастауыш мектебі бар Жетісу орта мектебі" КММ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"С.Сейфуллин атындағы орта мектеп мектепке дейінгі шағын-орталығымен" КММ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"Байысов атындағы орта мектебі мектепке дейінгі шағын-орталығымен" КММ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"Бақтыбай Жолбарысұлы атындағы орта мектебі мектепке дейінгі шағын-орталығымен" КММ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"Қарабұлақ орта мектебі" КММ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"Қаратал орта мектебі мектепке дейінгі шағын-орталығымен" КММ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"Балпық би атындағы орта мектебі" КММ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"М.Маметова атындағы орта мектебі мектепке дейінгі шағын-орталығымен" КММ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"Ш.Уәлиханов атындағы орта мектеп-гимназиясы мектепке дейінгі шағын-орталығымен" КММ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"Социалистік еңбек ері Нұрмолда Алдабергенов атындағы орта мектебі" КММ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"Шестаков атындағы орта мектебі мектепке дейінгі шағын-орталығымен" КММ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"Ескелді аудандық мүгедектер қоғамы" ҚБ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"Талдыкорганский маслоэкстракционный завод" ЖШС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"Ляззат-2016" ЖШС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"Көксу ауылшаруашылық колледжі" ШЖҚ МКК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"Ескелді ауданының балалар мен жасөспірімдер спорт мектебі" КММ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"Хильниченко В.П." ШҚ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"Хильниченко и К" СС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ауданы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ШЖҚ "Қаратал аудандық орталық ауруханасы" МКК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"Жылыбұлақ орта мектебі" КММ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"Шаңырақ" мүгедектер арбасын пайдаланушылар қоғамы" ҚБ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"Жұбан Молдағалиев атындағы мектепке дейінгі шағын орталығы бар орта мектебі Қожбан бастауыш мектебімен" КММ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"Мүмкіндігі шектеулі балаларға арналған Қаратал күндізгі болу орталығы" КММ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"Лермонтов атындағы орта мектеп" КММ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"Мектепке дейінгі шағын орталығы бар Жаңаталап орта мектебі" КММ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"Мектепке дейінгі шағын орталығы бар Кәлпе орта мектебі" КММ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"№25 бөбекжай - бақша" МКҚК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"Балбөбек" бөбекжай-балабақшасы" МКҚК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"А.С.Пушкин атындағы мектепке дейінгі шағын орталығы бар орта мектебі" КММ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"Қаратал ауданының Қабылиса жырау атындағы мәдениет үйі" МКҚК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"Панфилов атындағы орта мектеп" КММ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"Үштөбе орман шаруашылығы" КММ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"Рақымжан Қошқарбаев атындағы орта мектеп" КММ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"І.Есенберлин атындағы мектепке дейінгі шағын орталығы бар орта мектеп" КММ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"Ветеринариялық пункттері бар Қаратал ауданының ветеринариялық станциясы" ШЖҚ МКК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"С.И.Морозов атындағы №51 орта мектеп-гимназиясы" КММ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"М.Горький атындағы орта мектеп" КММ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"К.Тоқаев атындағы орта мектеп" КММ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"№97 бөбекжай - бақша" МКҚК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"Қаратал ауданының балалар мен жасөспірімдер спорт мектебі" КММ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"№13 орта мектебі жанындағы интернатымен" КММ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"Бикен Римова атындағы мектепке дейінгі шағын орталығы бар орта мектеп-гимназиясы" КММ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Кербұлақ ауданы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"ИГЛ МАТЕРИАЛЫ" ЖШС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"Балдырған" бөбекжай-балабақшасы" МКҚК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"Консолидированная Строительная Горнорудная Компания" ЖШС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"Кербұлақ ауданының балалар мен жасөспірімдер спорт мектебі" КММ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"Әбікен Сарыбаев атындағы Кербұлақ аудандық мәдениет үйі" МКҚК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"Ветеринариялық пункттері бар Кербұлақ ауданының ветеринариялық станциясы" ШЖҚ МКК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"Алтын-Емел" мемлекеттік ұлттық табиғи паркі" РММ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"№49 орта мектеп" КММ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"Алтынемел орта мектебі мектепке дейінгі шағын орталығымен" КММ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"Ы.Алтынсарин атындағы орта мектебі мектепке дейінгі шағын орталығымен" КММ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"Д.Қонаев атындағы орта мектебі" КММ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"Ж.Жапаров атындағы орта мектеп мектепке дейінгі шағын орталығымен" КММ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"Жоламан орта мектебі" КММ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"Көксу орта мектебі мектепке дейінгі шағын орталығымен" КММ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"Қаспан орта мектебі мектепке дейінгі шағын орталығымен" КММ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"Қоғалы орта мектебі" КММ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"П.Дутов атындағы орта мектеп мектепке дейінгі шағын орталығымен" КММ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"Панфилов атындағы орта мектеп" КММ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"Райымбек батыр атындағы орта мектеп" КММ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"Сарыбастау орта мектебі мектепке дейінгі шағын орталығымен" КММ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"Сарыөзек орта мектебі мектепке дейінгі шағын орталығы" КММ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"Т.Құлыбеков атындағы орта мектеп, мектепке дейінгі шағын орталығымен" КММ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"Ш.Уәлиханов атындағы орта мектеп мектепке дейінгі шағын орталығымен" КММ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"Шұбар орта мектебі" КММ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ауданы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атындағы мектеп жанындағы шағын орталығы бар орта мектеп" КММ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"Талапты орта мектебі" КММ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"Мүмкіндігі шектеулі балаларға арналған "Үміт" күндізгі болу орталығы" КММ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"Мектеп жанындағы шағын орталығы бар Қаратал орта мектебі" КММ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"Ақын Қабан Жырау атындағы мектеп жанындағы шағын орталығы бар орта мектебі" КММ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"Мектеп жанындағы шағын орталығы бар Қызыларық орта мектебі" КММ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"Алғабас орта мектебі" КММ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"Мектеп жанындағы шағын орталығы бар Злиха Тамшыбай атындағы орта мектебі" КММ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"Темірғали Исабаев атындағы мектеп жанындағы шағын орталығы бар орта мектеп" КММ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"Жұлдыз" бөбекжай-балабақшасы" КМҚК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"Көксу политехникалық колледжі" МКҚК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"BSP GROUP LTD" ЖШС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"Алпамыс" бөбекжай-балабақшасы" КМҚК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"Қалқа Жапсарбаев атындағы орта мектеп" КММ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"Мұсабек атындағы мектеп жанындағы шағын орталығы бар орта мектеп" КММ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"Көксу ауданы Әкімінің аудандық мәдениет үйі" МКҚК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"Жылқайдар Егінбаев атындағы интернаты бар орта мектеп" КММ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"Көксу ауданының балалар мен жасөспірімдер спорт мектебі" КММ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"Биғайша Құндақбаева атындағы №1 орта мектебі" КММ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"Ветеринариялық пункттері бар Көксу ауданының ветеринариялық станциясы" ШЖҚ МКК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"Мектеп жанындағы шағын орталығы бар Мұқаншы орта мектебі" КММ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"Қадырғали Қосымұлы Жалайыри атындағы орта мектеп-гимназия" КММ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"Нұрмолда Алдабергенов атындағы орта мектеп" КММ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"Медеубай Құрманов атындағы №2 орта мектеп" КММ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ШЖҚ "Көксу аудандық орталық ауруханасы" МКК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ауданы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"SSA Feed Mills" ЖШС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"Neo logistic group" ЖШС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КММ "Арай балабақшысы" МКҚК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"Панфилов ауданының №1 балалар мен жасөспірімдер спорт мектебі" КММ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"Таншолпан балабақшысы" МКҚК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"Жаркент орман шаруашылығы" мемлекеттік КММ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"Жаркент жоғары педагогикалық колледжі" ШЖҚ МКК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"Ш.Уалиханов атындағы орта мектеп" КММ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"Жаркент-Арасан" Медициналық сауықтыру комплексі" ЖШС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"Коктал-Агро" ЖШС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"Панфилов ауданы әкімдігінің аудандық мәдениет үйі" МКҚК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"Енбекші орта мектебі мектепке дейінгі шағын орталығымен" КММ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"№6 орта мектеп интернаты" КММ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"Мейірім" Жаркент арнаулы әлеуметтік қызмет көрсету орталығы" КММ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"Б.Момышұлы атындағы орта мектеп-гимназиясы мектепке дейінгі шағын орталығымен" КММ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ШЖҚ "Панфилов Су құбыры" МКК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ШЖҚ "Панфилов ауданаралық көпсалалы ауруханасы" КМК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"Билал Назым атындағы орта мектеп" КММ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"Ы.Алтынсарин атындағы орта мектеп" КММ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"Uni Trans Asia.kz" ЖШС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"Мектепке дейінгі шағын орталығы бар Дінмұхамед Қонаев атындағы орта мектеп" КММ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орта мектеп" КММ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атындағы орта мектеп мектепке дейінгі шағын орталығымен" КММ (Ақжазық)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"Ш.Байбатшаев атындағы орта мектеп" КММ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"А.Розыбакиев атындағы орта мектеп" КММ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"Төменгі Пенжім орта мектебі мектепке дейінгі шағын орталығымен" КММ"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"Пенжім орта мектебі" КММ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"Ават орта мектебі мектепке дейінгі шағын орталығымен" КММ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"Үлкеншыған орта мектебі" КММ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"Кішішыған орта мектебі" КММ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"Сатай батыр атындағы орта мектеп" КММ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"Х.Көбіков атындағы орта мектеп мектепке дейінгі шағын орталығымен" КММ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"Садыр орта мектебі" КММ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"Қожбанбет би атындағы орта мектеп" КММ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"Ә.Қастеев атындағы орта мектеп мектепке дейінгі шағын орталығымен" КММ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"Нәдек орта мектебі" КММ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"Д.Рақышұлы атындағы орта мектеп мектепке дейінгі шағын орталығымен" КММ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"Е.Сыпатаев атындағы орта мектеп мектепке дейінгі шағын орталығымен" КММ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"Нағарашы орта мектебі" КММ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"Дихан-Қайрат орта мектебі" КММ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"Елтінді батыр атындағы орта мектеп" КММ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"Крылов атындағы орта мектеп" КММ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"Головацкий атындағы орта мектеп мектепке дейінгі шағын орталығымен" КММ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"Сұптай орта мектебі" КММ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"Әулиеағаш орта мектебі" КММ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"Көктал-Арасан орта мектебі мектеп жанындағы 50 орынды интернатымен" КММ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"Үшарал орта мектебі мектепке дейінгі шағын орталығымен" КММ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"Жаркент орта мектебі" КММ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"Қорғас орта мектебі мектепке дейінгі шағын орталығымен" КММ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"Әлихан Бөкейхан атындағы орта мектеп" КММ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"Жаркент көпсалалы колледжі" ШЖҚ МКК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"Жаркент қаласының орта мектебі" КММ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"SHARCON" ЖШС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Сарқан ауданы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"Душкин С.Н." шаруа қожалығы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"Ы.Алтынсарин атындағы орта мектебі" КММ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"Бөрлітөбе орман шаруашылығы" КММ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"Сарқан Су құбыры" ШЖҚ МКК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Санаторлық тобымен "Балдырған" бөбекжай-бақшасы" МКҚК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"Ветеринариялық пункттері бар Сарқан ауданының ветеринариялық станциясы" ШЖҚ МКК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"Нұр" Сарқан арнаулы әлеуметтік қызмет көрсету орталығы" КММ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"Сарқан политехникалық колледжі" МКҚК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"Сарқан көпсалалы колледжі" ШЖҚ МКК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"Сарқан қаласының облыстық №3 арнайы мектеп- интернаты" КММ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"Ақын Сара атындағы орта мектебі" КММ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"№1 мектеп-гимназиясы" КММ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"Жоңғар-Алатауы мемлекеттік ұлттық табиғи парк" РММ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"Құман Тастанбеков атындағы Сарқан ауданы әкімінің аудандық мәдениет үйі" МКҚК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Сарқан ауданы әкімдігінің ШЖҚ "Сарқан жылу" МКК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мектеп-гимназиясы" КММ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"Н.Островский атындағы гуманитарлық-экономикалық мектеп-лицейі" КММ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"Сарқан ауданының балалар мен жасөспірімдер спорт мектебі" КММ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қаласы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"Дене мүмкіндіктері шектеулі тұлғаларға арналған спорттық даярлау орталығы" КММ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"Құрама үлгідегі №2 ясли-бақшасы" МКҚК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"№12 "Байтерек" бөбекжай" МКҚК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"№14 "Айбөбек" бөбекжай–бақшасы" МКҚК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"Талдықорған қаласының "Өркен" балалар мен жасөспірімдер спорт мектебі" КММ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"Талдықорған Көркейту" ЖШС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№1 орта мектеп-гимназиясы" КММ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"№2 орта мектеп" КММ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"Еркін ауылындағы Есжан Берліқожаұлы атындағы №11 орта мектебі" КММ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"№17 орта мектебі" КММ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"Бақтыбай Жолбарысұлы атындағы №18 орта мектеп-лицейі" КММ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"Өтенай ауылындағы мектепке дейінгі шағын орталығы бар №21 орта мектеп" КММ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"Еңбек ауылындағы мектепке дейінгі шағын орталығы бар №22 орта мектеп" КММ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"№27 орта мектеп-гимназия" КММ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"№29 орта мектеп-лицей" КММ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"Мектепке дейінгі шағын орталығы бар Ынтымақ ауылындағы №30 орта мектеп" КММ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"Балалар көркемсурет мектебі" МКҚК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"Нұрғиса Тілендиев атындағы балалар музыка мектебі" МКҚК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"Оқушылар сарайы" МКҚК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"Балалар өнер мектебі" МКҚК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"ТФ Ажар" ЖШС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"Ілияс Жансүгіров атындағы Жетісу университеті" КЕАҚ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"Талдықорған жоғары аграрлық-технологиялық колледжі" ШЖҚ МКК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"КОЛОННАДА" ЖШС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"Текелі қаласының олимпиадалық резервтегі мамандандырылған балалар мен жасөспірімдер мектебі" КММ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"№2 бөбекжай-балабақшасы" МКҚК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"№6 орта мектеп" КММ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"Текелі Су құбыры" ШЖҚ МКК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"Текелі кәсіптік колледжі" ШЖҚ МКК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 орта мектеп мектепке дейінгі шағын орталығымен" КММ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"№2 орта мектеп мектепке дейінгі шағын орталығымен" КММ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"№3 орта мектеп мектепке дейінгі шағын орталығымен" КММ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"№5 орта мектеп" КММ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"№4 орта мектеп" КММ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"№8 орта мектеп мектепке дейінгі шағын орталығымен" КММ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ЖҚ"Текелі қалалық ауруханасы" МКК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