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a6df" w14:textId="013a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су қорғау аймақтарын,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Жетісу облысы әкімдігінің 2025 жылғы 13 қазандағы № 331 қаулысы</w:t>
      </w:r>
    </w:p>
    <w:p>
      <w:pPr>
        <w:spacing w:after="0"/>
        <w:ind w:left="0"/>
        <w:jc w:val="both"/>
      </w:pPr>
      <w:bookmarkStart w:name="z7" w:id="0"/>
      <w:r>
        <w:rPr>
          <w:rFonts w:ascii="Times New Roman"/>
          <w:b w:val="false"/>
          <w:i w:val="false"/>
          <w:color w:val="000000"/>
          <w:sz w:val="28"/>
        </w:rPr>
        <w:t xml:space="preserve">
      Қазақстан Республикасы Су кодексінің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"Су қорғау аймақтары мен белдеулерi шекараларын белгiлеу Қағидаларын бекiту туралы" Қазақстан Республикасы Су ресурстары және ирригация министрінің 2025 жылғы 9 маусымдағы </w:t>
      </w:r>
      <w:r>
        <w:rPr>
          <w:rFonts w:ascii="Times New Roman"/>
          <w:b w:val="false"/>
          <w:i w:val="false"/>
          <w:color w:val="000000"/>
          <w:sz w:val="28"/>
        </w:rPr>
        <w:t>№ 120-НҚ</w:t>
      </w:r>
      <w:r>
        <w:rPr>
          <w:rFonts w:ascii="Times New Roman"/>
          <w:b w:val="false"/>
          <w:i w:val="false"/>
          <w:color w:val="000000"/>
          <w:sz w:val="28"/>
        </w:rPr>
        <w:t xml:space="preserve"> бұйрығына сәйкес (нормативтік құқықтық актілерді мемлекеттік тіркеу тізілімінде № 36238 тіркелген)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су объектілерінің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xml:space="preserve">
      2. Жетісу облысы су объектілерінің су қорғау аймақтары мен белдеулерін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"КЕЛІСІЛДІ"</w:t>
      </w:r>
    </w:p>
    <w:bookmarkEnd w:id="5"/>
    <w:bookmarkStart w:name="z14" w:id="6"/>
    <w:p>
      <w:pPr>
        <w:spacing w:after="0"/>
        <w:ind w:left="0"/>
        <w:jc w:val="both"/>
      </w:pPr>
      <w:r>
        <w:rPr>
          <w:rFonts w:ascii="Times New Roman"/>
          <w:b w:val="false"/>
          <w:i w:val="false"/>
          <w:color w:val="000000"/>
          <w:sz w:val="28"/>
        </w:rPr>
        <w:t xml:space="preserve">
      Қазақстан Республикасы су ресурстары және </w:t>
      </w:r>
    </w:p>
    <w:bookmarkEnd w:id="6"/>
    <w:bookmarkStart w:name="z15" w:id="7"/>
    <w:p>
      <w:pPr>
        <w:spacing w:after="0"/>
        <w:ind w:left="0"/>
        <w:jc w:val="both"/>
      </w:pPr>
      <w:r>
        <w:rPr>
          <w:rFonts w:ascii="Times New Roman"/>
          <w:b w:val="false"/>
          <w:i w:val="false"/>
          <w:color w:val="000000"/>
          <w:sz w:val="28"/>
        </w:rPr>
        <w:t xml:space="preserve">
      ирригация министрлігінің </w:t>
      </w:r>
    </w:p>
    <w:bookmarkEnd w:id="7"/>
    <w:bookmarkStart w:name="z16" w:id="8"/>
    <w:p>
      <w:pPr>
        <w:spacing w:after="0"/>
        <w:ind w:left="0"/>
        <w:jc w:val="both"/>
      </w:pPr>
      <w:r>
        <w:rPr>
          <w:rFonts w:ascii="Times New Roman"/>
          <w:b w:val="false"/>
          <w:i w:val="false"/>
          <w:color w:val="000000"/>
          <w:sz w:val="28"/>
        </w:rPr>
        <w:t xml:space="preserve">
      Су ресурстарын пайдалануды, </w:t>
      </w:r>
    </w:p>
    <w:bookmarkEnd w:id="8"/>
    <w:bookmarkStart w:name="z17" w:id="9"/>
    <w:p>
      <w:pPr>
        <w:spacing w:after="0"/>
        <w:ind w:left="0"/>
        <w:jc w:val="both"/>
      </w:pPr>
      <w:r>
        <w:rPr>
          <w:rFonts w:ascii="Times New Roman"/>
          <w:b w:val="false"/>
          <w:i w:val="false"/>
          <w:color w:val="000000"/>
          <w:sz w:val="28"/>
        </w:rPr>
        <w:t xml:space="preserve">
      реттеу және қорғау жөніндегі комитетінің </w:t>
      </w:r>
    </w:p>
    <w:bookmarkEnd w:id="9"/>
    <w:bookmarkStart w:name="z18" w:id="10"/>
    <w:p>
      <w:pPr>
        <w:spacing w:after="0"/>
        <w:ind w:left="0"/>
        <w:jc w:val="both"/>
      </w:pPr>
      <w:r>
        <w:rPr>
          <w:rFonts w:ascii="Times New Roman"/>
          <w:b w:val="false"/>
          <w:i w:val="false"/>
          <w:color w:val="000000"/>
          <w:sz w:val="28"/>
        </w:rPr>
        <w:t>
      Су ресурстарын пайдалануды, реттеу және қорғау жөніндегі</w:t>
      </w:r>
    </w:p>
    <w:bookmarkEnd w:id="10"/>
    <w:bookmarkStart w:name="z19" w:id="11"/>
    <w:p>
      <w:pPr>
        <w:spacing w:after="0"/>
        <w:ind w:left="0"/>
        <w:jc w:val="both"/>
      </w:pPr>
      <w:r>
        <w:rPr>
          <w:rFonts w:ascii="Times New Roman"/>
          <w:b w:val="false"/>
          <w:i w:val="false"/>
          <w:color w:val="000000"/>
          <w:sz w:val="28"/>
        </w:rPr>
        <w:t>
      Балқаш-Алакөл бассейндік инспекциясы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 13 " қазан № 331 қаулысына 1- қосымша</w:t>
            </w:r>
          </w:p>
        </w:tc>
      </w:tr>
    </w:tbl>
    <w:bookmarkStart w:name="z21" w:id="12"/>
    <w:p>
      <w:pPr>
        <w:spacing w:after="0"/>
        <w:ind w:left="0"/>
        <w:jc w:val="left"/>
      </w:pPr>
      <w:r>
        <w:rPr>
          <w:rFonts w:ascii="Times New Roman"/>
          <w:b/>
          <w:i w:val="false"/>
          <w:color w:val="000000"/>
        </w:rPr>
        <w:t xml:space="preserve"> Жетісу облысы су объектілерінің су қорғау аймақтары мен белдеулері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аймақтарының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белдеулерінің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(Ащыбұлак, Қарасу)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Шажа (Чиже, Чажа)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Борохудзир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Бүйен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Ақешкі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Мұқаншы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Быжы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Жарлыөзек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Мұқры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Сарқан өзені, кадастрлық нөмірі бар жер учаскесінің шегінде: </w:t>
            </w:r>
          </w:p>
          <w:bookmarkEnd w:id="13"/>
          <w:p>
            <w:pPr>
              <w:spacing w:after="20"/>
              <w:ind w:left="20"/>
              <w:jc w:val="both"/>
            </w:pPr>
            <w:r>
              <w:rPr>
                <w:rFonts w:ascii="Times New Roman"/>
                <w:b w:val="false"/>
                <w:i w:val="false"/>
                <w:color w:val="000000"/>
                <w:sz w:val="20"/>
              </w:rPr>
              <w:t>
24-267-002-773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3" w:id="14"/>
    <w:p>
      <w:pPr>
        <w:spacing w:after="0"/>
        <w:ind w:left="0"/>
        <w:jc w:val="both"/>
      </w:pPr>
      <w:r>
        <w:rPr>
          <w:rFonts w:ascii="Times New Roman"/>
          <w:b w:val="false"/>
          <w:i w:val="false"/>
          <w:color w:val="000000"/>
          <w:sz w:val="28"/>
        </w:rPr>
        <w:t>
      Ескертпе: су қорғау аймақтары мен белдеулері шекараларының координаттары бекітілген жобалық құжаттама және картографиялық материалдарда көрсетілген.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 13 " қазан № 331 қаулысына 2 - қосымша</w:t>
            </w:r>
          </w:p>
        </w:tc>
      </w:tr>
    </w:tbl>
    <w:bookmarkStart w:name="z25" w:id="15"/>
    <w:p>
      <w:pPr>
        <w:spacing w:after="0"/>
        <w:ind w:left="0"/>
        <w:jc w:val="left"/>
      </w:pPr>
      <w:r>
        <w:rPr>
          <w:rFonts w:ascii="Times New Roman"/>
          <w:b/>
          <w:i w:val="false"/>
          <w:color w:val="000000"/>
        </w:rPr>
        <w:t xml:space="preserve"> Жетісу облысы су объектілерінің су қорғау аймақтары мен белдеулерін шаруашылықта пайдалану режимі</w:t>
      </w:r>
    </w:p>
    <w:bookmarkEnd w:id="15"/>
    <w:bookmarkStart w:name="z26" w:id="16"/>
    <w:p>
      <w:pPr>
        <w:spacing w:after="0"/>
        <w:ind w:left="0"/>
        <w:jc w:val="both"/>
      </w:pPr>
      <w:r>
        <w:rPr>
          <w:rFonts w:ascii="Times New Roman"/>
          <w:b w:val="false"/>
          <w:i w:val="false"/>
          <w:color w:val="000000"/>
          <w:sz w:val="28"/>
        </w:rPr>
        <w:t>
      1. Жерүсті су объектілерінде:</w:t>
      </w:r>
    </w:p>
    <w:bookmarkEnd w:id="16"/>
    <w:bookmarkStart w:name="z27" w:id="17"/>
    <w:p>
      <w:pPr>
        <w:spacing w:after="0"/>
        <w:ind w:left="0"/>
        <w:jc w:val="both"/>
      </w:pPr>
      <w:r>
        <w:rPr>
          <w:rFonts w:ascii="Times New Roman"/>
          <w:b w:val="false"/>
          <w:i w:val="false"/>
          <w:color w:val="000000"/>
          <w:sz w:val="28"/>
        </w:rPr>
        <w:t>
      1) жерасты суларына іздеу-бағалау жұмыстарын және оларды алуды, сондай-ақ кен іздеушілікті, ас тұзын, емдік балшықтар өндіруді қоспағанда, жер қойнауын пайдалану жөніндегі операцияларды жүргізуге;</w:t>
      </w:r>
    </w:p>
    <w:bookmarkEnd w:id="17"/>
    <w:bookmarkStart w:name="z28" w:id="18"/>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18"/>
    <w:bookmarkStart w:name="z29" w:id="19"/>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bookmarkEnd w:id="19"/>
    <w:bookmarkStart w:name="z30" w:id="20"/>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20"/>
    <w:bookmarkStart w:name="z31" w:id="21"/>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bookmarkEnd w:id="21"/>
    <w:bookmarkStart w:name="z32" w:id="22"/>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22"/>
    <w:bookmarkStart w:name="z33" w:id="23"/>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23"/>
    <w:bookmarkStart w:name="z34" w:id="24"/>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24"/>
    <w:bookmarkStart w:name="z35" w:id="25"/>
    <w:p>
      <w:pPr>
        <w:spacing w:after="0"/>
        <w:ind w:left="0"/>
        <w:jc w:val="both"/>
      </w:pPr>
      <w:r>
        <w:rPr>
          <w:rFonts w:ascii="Times New Roman"/>
          <w:b w:val="false"/>
          <w:i w:val="false"/>
          <w:color w:val="000000"/>
          <w:sz w:val="28"/>
        </w:rPr>
        <w:t>
      1) мыналарды:</w:t>
      </w:r>
    </w:p>
    <w:bookmarkEnd w:id="25"/>
    <w:bookmarkStart w:name="z36" w:id="26"/>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26"/>
    <w:bookmarkStart w:name="z37" w:id="27"/>
    <w:p>
      <w:pPr>
        <w:spacing w:after="0"/>
        <w:ind w:left="0"/>
        <w:jc w:val="both"/>
      </w:pPr>
      <w:r>
        <w:rPr>
          <w:rFonts w:ascii="Times New Roman"/>
          <w:b w:val="false"/>
          <w:i w:val="false"/>
          <w:color w:val="000000"/>
          <w:sz w:val="28"/>
        </w:rPr>
        <w:t>
      көпірлерді, көпір құрылысжайларын;</w:t>
      </w:r>
    </w:p>
    <w:bookmarkEnd w:id="27"/>
    <w:bookmarkStart w:name="z38" w:id="28"/>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28"/>
    <w:bookmarkStart w:name="z39" w:id="29"/>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29"/>
    <w:bookmarkStart w:name="z40" w:id="30"/>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bookmarkEnd w:id="30"/>
    <w:bookmarkStart w:name="z41" w:id="31"/>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31"/>
    <w:bookmarkStart w:name="z42" w:id="32"/>
    <w:p>
      <w:pPr>
        <w:spacing w:after="0"/>
        <w:ind w:left="0"/>
        <w:jc w:val="both"/>
      </w:pPr>
      <w:r>
        <w:rPr>
          <w:rFonts w:ascii="Times New Roman"/>
          <w:b w:val="false"/>
          <w:i w:val="false"/>
          <w:color w:val="000000"/>
          <w:sz w:val="28"/>
        </w:rPr>
        <w:t>
      2) жағалауды нығайту, ағаш өсіру және көгалдандыру;</w:t>
      </w:r>
    </w:p>
    <w:bookmarkEnd w:id="32"/>
    <w:bookmarkStart w:name="z43" w:id="33"/>
    <w:p>
      <w:pPr>
        <w:spacing w:after="0"/>
        <w:ind w:left="0"/>
        <w:jc w:val="both"/>
      </w:pPr>
      <w:r>
        <w:rPr>
          <w:rFonts w:ascii="Times New Roman"/>
          <w:b w:val="false"/>
          <w:i w:val="false"/>
          <w:color w:val="000000"/>
          <w:sz w:val="28"/>
        </w:rPr>
        <w:t>
      3) осы баптың 1-тармағының 1) тармақшасында рұқсат етілген қызмет кірмейді.</w:t>
      </w:r>
    </w:p>
    <w:bookmarkEnd w:id="33"/>
    <w:bookmarkStart w:name="z44" w:id="34"/>
    <w:p>
      <w:pPr>
        <w:spacing w:after="0"/>
        <w:ind w:left="0"/>
        <w:jc w:val="both"/>
      </w:pPr>
      <w:r>
        <w:rPr>
          <w:rFonts w:ascii="Times New Roman"/>
          <w:b w:val="false"/>
          <w:i w:val="false"/>
          <w:color w:val="000000"/>
          <w:sz w:val="28"/>
        </w:rPr>
        <w:t>
      3. Су қорғау аймақтары шегінде:</w:t>
      </w:r>
    </w:p>
    <w:bookmarkEnd w:id="34"/>
    <w:bookmarkStart w:name="z45" w:id="35"/>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35"/>
    <w:bookmarkStart w:name="z46" w:id="36"/>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36"/>
    <w:bookmarkStart w:name="z47" w:id="37"/>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37"/>
    <w:bookmarkStart w:name="z48" w:id="38"/>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38"/>
    <w:bookmarkStart w:name="z49" w:id="39"/>
    <w:p>
      <w:pPr>
        <w:spacing w:after="0"/>
        <w:ind w:left="0"/>
        <w:jc w:val="both"/>
      </w:pPr>
      <w:r>
        <w:rPr>
          <w:rFonts w:ascii="Times New Roman"/>
          <w:b w:val="false"/>
          <w:i w:val="false"/>
          <w:color w:val="000000"/>
          <w:sz w:val="28"/>
        </w:rPr>
        <w:t>
      5) зираттарды орналастыруға;</w:t>
      </w:r>
    </w:p>
    <w:bookmarkEnd w:id="39"/>
    <w:bookmarkStart w:name="z50" w:id="40"/>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40"/>
    <w:bookmarkStart w:name="z51" w:id="41"/>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41"/>
    <w:bookmarkStart w:name="z52" w:id="42"/>
    <w:p>
      <w:pPr>
        <w:spacing w:after="0"/>
        <w:ind w:left="0"/>
        <w:jc w:val="both"/>
      </w:pPr>
      <w:r>
        <w:rPr>
          <w:rFonts w:ascii="Times New Roman"/>
          <w:b w:val="false"/>
          <w:i w:val="false"/>
          <w:color w:val="000000"/>
          <w:sz w:val="28"/>
        </w:rPr>
        <w:t>
      4. Орналастырылуы осы баптың ережелеріне қайшы келмейтін объектілер су объектілерінің, су қорғау аймақтары мен белдеулерінің ластануын, қоқыстануын және сарқылуын болғызбайтын, сондай-ақ судың зиянды әсерінің алдын алуды қамтамасыз ететін техникалық сумен жабдықтаудың тұйық (ағынсыз) жүйелерімен және (немесе) құрылысжайлармен және құрылғылармен қамтамасыз етілуге тиіс.</w:t>
      </w:r>
    </w:p>
    <w:bookmarkEnd w:id="42"/>
    <w:bookmarkStart w:name="z53" w:id="43"/>
    <w:p>
      <w:pPr>
        <w:spacing w:after="0"/>
        <w:ind w:left="0"/>
        <w:jc w:val="both"/>
      </w:pPr>
      <w:r>
        <w:rPr>
          <w:rFonts w:ascii="Times New Roman"/>
          <w:b w:val="false"/>
          <w:i w:val="false"/>
          <w:color w:val="000000"/>
          <w:sz w:val="28"/>
        </w:rPr>
        <w:t>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саламаттылығы саласындағы мемлекеттік органмен, облыстың, республикалық маңызы бар қаланың, астананың жергілікті атқарушы органдарымен және өзге де мүдделі мемлекеттік органдармен келісілген жобалар шеңберінде айқындалады.</w:t>
      </w:r>
    </w:p>
    <w:bookmarkEnd w:id="43"/>
    <w:bookmarkStart w:name="z54" w:id="44"/>
    <w:p>
      <w:pPr>
        <w:spacing w:after="0"/>
        <w:ind w:left="0"/>
        <w:jc w:val="both"/>
      </w:pPr>
      <w:r>
        <w:rPr>
          <w:rFonts w:ascii="Times New Roman"/>
          <w:b w:val="false"/>
          <w:i w:val="false"/>
          <w:color w:val="000000"/>
          <w:sz w:val="28"/>
        </w:rPr>
        <w:t>
      6. Көлік немесе инженерлік коммуникацияларды су объектілерінің аумағы арқылы салу жобалары тасқын сулардың өтуін, су объектілерін пайдалану режимін, сулардың ластануын, қоқыстануын және сарқылуын болғызбауды, олардың зиянды әсерінің алдын алуды қамтамасыз ететін іс-шаралар жүргізуді көздеуге тиіс.</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