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64d3" w14:textId="8836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Жетісу облысы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ауданы әкімдігінің 2025 жылғы 7 наурыздағы № 69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7-3)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Жетісу облысы бойынша мектепке дейінгі тәрбие мен оқытуға мемлекеттік білім беру тапсырысы, ата-ана төлемақысының мөлшері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 және 2025 жылғы 1 қаңтардан бастап туындаған құқықтық қатынастарға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2025 жылғы "___" _________ № ____ қаулысына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Жетісу облысының мектепке дейінгі тәрбие және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бір айда бір тәрбиеленушіге жұмсалатын жан басына шаққандағы қаржыландыру нормативі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3 жасқа дейінгі тәрбиеленушілердің тамақтануы үшін ата-ана төлемақысыныңбір айлық мөлшері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3 жастан 7 жасқа дейінгі тәрбиеленушілердің тамақтануы үшін ата-ана төлемақысының бір айлық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топтағы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режимдегі топтардағы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санаториялық топтардағы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топтағы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режимдегі топтардағы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режимдегі топтардағы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ауданы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топтағы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режимдегі топтардағы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режимдегі топтардағы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санаториялық топтардағы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ауданы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топтағы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режимдегі топтардағы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режимдегі топтардағы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ауданы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режимдегі топтардағы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режимдегі топтардағы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санаториялық топтардағы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топтағы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режимдегі топтардағы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санаториялық топтардағы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коррекциялық топтардағы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режимдегі топтардағы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санаториялық топтардағы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коррекциялық топтардағы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режимдегі топтардағы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санаториялық топтардағытәрбиеленушілерүшін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коррекциялық топтардағы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режимдегі топтардағы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санаториялық топтардағы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