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46fb" w14:textId="82046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"2024-2025, 2025-2026, 2026-2027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Ғылым және жоғары білім министрінің 2024 жылғы 26 сәуірдегі № 193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29 қазандағы № 497 бұйрығы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65-бабының 3-тармағына және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бұйрығымен бекітілген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қағидаларының</w:t>
      </w:r>
      <w:r>
        <w:rPr>
          <w:rFonts w:ascii="Times New Roman"/>
          <w:b w:val="false"/>
          <w:i w:val="false"/>
          <w:color w:val="000000"/>
          <w:sz w:val="28"/>
        </w:rPr>
        <w:t xml:space="preserve"> 34-1-тармағына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"2024-2025, 2025-2026, 2026-2027 оқу жылдарына арналған білім беру бағдарламаларының топтары бөлінісінде жоғары және жоғары оқу орнынан кейінгі білімі бар кадрларды даярлауға мемлекеттік білім беру тапсырысын бөлу туралы" Қазақстан Республикасы Ғылым және жоғары білім министрінің 2024 жылғы 26 сәуірдегі № 193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"2025-2026 оқу жылына магистрлерді даярлауға арналған мемлекеттік білім беру тапсырысы" деген бөлім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2153"/>
        <w:gridCol w:w="1051"/>
        <w:gridCol w:w="6985"/>
        <w:gridCol w:w="971"/>
        <w:gridCol w:w="613"/>
      </w:tblGrid>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Даярлау бағытының коды және атауы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бағдарламасы тобының нөмірі</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тобының атауы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Ғылыми-педагогикалық магистратура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Бейінді магистратура</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 Педагогикалық ғылымдар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7M011 Педагогика және психология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7М012 Мектепке дейінгі тәрбиелеу және оқыту педагогикасы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7M013 Пәндік мамандандырылмаған педагогтарды даярлау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7M015 Жаратылыстану пәндері бойынша педагогтарды даярлау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7M016 Гуманитарлық пәндер бойынша педагогтарды даярлау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7M017 Тілдер және әдебиет бойынша педагогтарды даярлау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7M018 Әлеуметік педагогика және өзін-өзі тану мамандарын даярлау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7M019 Арнайы педагогика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3044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7М02 Өнер және гуманитарлық ғылымдар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7M021 Өнер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құрылғылар және медиа өндіріс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7M022 Гуманитарлық ғылымдар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7M023 Тілдер және әдебиет</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7М03 Әлеуметтік ғылымдар, журналистика және ақпарат</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7M031 Әлеуметтік ғылымдар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7M032 Журналистика және ақпарат</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 Бизнес, басқару және құқық</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7M041 Бизнес және басқару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M173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7M042 Құқық</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129</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7М05 Жаратылыстану ғылымдары, математика және статистика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7M051 Биологиялық және сабақтас ғылымдар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7M052 Қоршаған орта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7M053 Физикалық және химиялық ғылымдар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7M054 Математика және статистика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 Ақпараттық-коммуникациялық технологиялар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7M061 Ақпараттық-коммуникациялық технологиялар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7M062 Телекоммуникациялар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7М063 Ақпараттық қауіпсіздік</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M195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 Инженерлік, өңдеу және құрылыс салалары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7M071 Инженерия және инженерлік іс</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М210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М310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7M072 Өндірістік және өңдеу салалары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7M073 Сәулет және құрылыс</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7M074 Су шаруашылығы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7M075 Стандарттау, сертификаттау және метрология (сала бойынша)</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 Ауыл шаруашылығы және биоресурстар</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7M081 Агрономия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7M082 Мал шаруашылығы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7M083 Орман шаруашылығы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7M084 Балық шаруашылығы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7M086 Су ресурстары және суды пайдалану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7М087 Агроинженерия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 Ветеринария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7M091 Ветеринария</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 Денсаулық сақтау және әлеуметтік қамтамасыз ету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7M101 Денсаулық сақтау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М143</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М145</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r>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 Қызмет көрсету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7M114 Әлеуметтік жұмыс</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7M111 Қызмет көрсету саласы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7М112 Гигиена және өндірісте еңбекті қорғау</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7M113 Көлік қызметтері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7M115 Спорт</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М154</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9815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320</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"МИФИ" Ұлттық ядролық зерттеу университетінің қазақстандық филиалы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университетінің Қазақстандағы филиалы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оның ішінде шетелдік азаматтарды оқытуға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оның ішінде Қазақстан Республикасының азаматы болып табылмайтын ұлты қазақ тұлғаларына арналған стипендиялық бағдарлама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КЕАҚ базасында "City University of Hong Kong"Гонконг қаласы университетінің филиалында магистранттарды оқытуға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КЕАҚ базасында Берлин техникалық университетінің филиалында магистранттарды оқытуға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 базасында "Ресей Федерацииясы Сыртқы істер министрлігінің Мәскеу мемлекеттік халықаралық қатынастар институты (университет)" федералдық дербес мемлекеттік жоғары білім беру мекемесінің (Ресей Федерацииясы) филиалында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10654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10974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көрсетілген бұйрыққа 3-қосымшада:</w:t>
      </w:r>
    </w:p>
    <w:bookmarkEnd w:id="6"/>
    <w:bookmarkStart w:name="z11" w:id="7"/>
    <w:p>
      <w:pPr>
        <w:spacing w:after="0"/>
        <w:ind w:left="0"/>
        <w:jc w:val="both"/>
      </w:pPr>
      <w:r>
        <w:rPr>
          <w:rFonts w:ascii="Times New Roman"/>
          <w:b w:val="false"/>
          <w:i w:val="false"/>
          <w:color w:val="000000"/>
          <w:sz w:val="28"/>
        </w:rPr>
        <w:t>
      "2025-2026 оқу жылына PhD докторларын даярлауға арналған мемлекеттік білім беру тапсырысы" деген бөлім мынадай редакцияда жазылсын: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3851"/>
        <w:gridCol w:w="1823"/>
        <w:gridCol w:w="3066"/>
        <w:gridCol w:w="1459"/>
        <w:gridCol w:w="1129"/>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Даярлау бағытының коды және класификациясы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бағдарламасы тобының коды</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тобының атауы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Ғылыми-педагогикалық докторантура</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Бейінді докторантура</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 Педагогикалық ғылымдар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8D011 Педагогика және психология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8D012 Мектепке дейінгі тәрбиелеу және оқыту педагогикасы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8D013 Пәндік мамандандырылмаған педагогтерді даярлау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8D014 Жалпы дамудың пәндік мамандандырылған педагогтерді даярлау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D009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8D015 Жаратылыстану пәндері бойынша педагогтерді даярлау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8D016 Гуманитарлық пәндер бойынша педагогтерді даярлау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8D017 Тілдер және әдебиет бойынша педагогтерді даярлау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педагогтерін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8D018 Әлеуметтік педагогтарды даярлау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бойынша кадрларды даярлау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8D019 Арнайы педагогика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 Өнер және гуманитарлық ғылымдар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8D022 Гуманитарлық ғылымдар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D153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8D023 Тілдер және әдебиет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 Әлеуметтік ғылымдар, журналистика және ақпарат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8D031  Әлеуметтік ғылымдар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8D032 Журналистика және ақпарат</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 ісі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D069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ақпараттарды өңдеу және мұрағат ісі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8D041 Бизнес және басқару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D173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 Жаратылыстану ғылымдары, математика және статистика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8D051 Биологиялық және сабақтас ғылымдар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8D052 Қоршаған орта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8D053 Физикалық және химиялық ғылымдар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8D054 Математика және статистика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 Ақпараттық-коммуникациялық технологиялар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8D061 Ақпараттық-коммуникациялық технологиялар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8D062 Телекоммуникациялар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8D063 Ақпараттық қауіпсіздік</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D195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 Инженерлік, өңдеу және құрылыс салалары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8D071 Инженерия және инженерлік іс</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D310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8D072 Өндірістік және өңдеу салалары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өнімдерінің өндірісі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 киім және былғары бұйымдары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8D073 Сәулет және құрылыс</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8D074 Су шаруашылығы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D129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D329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D429</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8D075 Стандарттау, сертификаттау және метрология (салалар бойынша)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D130</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 Ауыл шаруашылығы және биоресурстар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8D081 Агрономия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8D082 Мал шаруашылығы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8D083 Орман шаруашылығы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8D084 Балық шаруашылығы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8D087 Агроинженерия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8D086 Су ресурстары және суды пайдалану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 Ветеринария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8D091 Ветеринария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D138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 Қызмет көрсету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8D111 Қызмет көрсету саласы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уақыт</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8D112 Өндірістегі еңбекті қорғау және гигиена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D146</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8D113 Көлік қызметтері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D147</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D148</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8D114 Әлеуметтік жұмыс</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D142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2697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келісімдер бойынша шетел азаматтарын оқытуға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 оның ішінде Қазақстан Республикасының азаматтары болып табылмайтын ұлты қазақ адамдарды оқытуға арналған стипендиялық бағдарлама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2919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6" w:id="12"/>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3"/>
    <w:bookmarkStart w:name="z18" w:id="14"/>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