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e2d" w14:textId="167a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14 мамырдағы № 238 бұйрығы.</w:t>
      </w:r>
    </w:p>
    <w:p>
      <w:pPr>
        <w:spacing w:after="0"/>
        <w:ind w:left="0"/>
        <w:jc w:val="both"/>
      </w:pPr>
      <w:bookmarkStart w:name="z4" w:id="0"/>
      <w:r>
        <w:rPr>
          <w:rFonts w:ascii="Times New Roman"/>
          <w:b w:val="false"/>
          <w:i w:val="false"/>
          <w:color w:val="000000"/>
          <w:sz w:val="28"/>
        </w:rPr>
        <w:t xml:space="preserve">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бұйрығының 1-тармағының </w:t>
      </w:r>
      <w:r>
        <w:rPr>
          <w:rFonts w:ascii="Times New Roman"/>
          <w:b w:val="false"/>
          <w:i w:val="false"/>
          <w:color w:val="000000"/>
          <w:sz w:val="28"/>
        </w:rPr>
        <w:t>1) тармақшасына</w:t>
      </w:r>
      <w:r>
        <w:rPr>
          <w:rFonts w:ascii="Times New Roman"/>
          <w:b w:val="false"/>
          <w:i w:val="false"/>
          <w:color w:val="000000"/>
          <w:sz w:val="28"/>
        </w:rPr>
        <w:t>, сондай-ақ 2025 жылғы 6 мамырдағы жоғары және (немесе) жоғары оқу орнынан кейінгі білім беру ұйымдарында жоғары және жоғары оқу орнынан кейінгі білімі бар кадрларды даярлауға арналған мемлекеттік білім беру тапсырысын қалыптастыру, бөлу және орналастыру жөніндегі комиссия отырысының №01/1 хаттамасына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сәйкес 2025 - 2026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2025-2026 оқу жылына арналған филиалдар мен шетелдік оқу орындарында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2025 - 2026 оқу жылына арналған педагогикалық білім беру бағдарламаларының топтары бойынша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2025 - 2026 оқу жылына арналған техникалық және ауыл шаруашылығы білім беру бағдарламаларының топтары бойынша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 </w:t>
      </w:r>
    </w:p>
    <w:bookmarkEnd w:id="5"/>
    <w:bookmarkStart w:name="z10" w:id="6"/>
    <w:p>
      <w:pPr>
        <w:spacing w:after="0"/>
        <w:ind w:left="0"/>
        <w:jc w:val="both"/>
      </w:pP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сәйкес 2025 - 2026 оқу жылына Қазақстан Республикасының Үкіметі айқындаған өңірлерге қоныс аударған ауыл жастары арасынан шыққан Қазақстан Республикасының азаматтарын оқытуға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2025-2026 оқу жылына арналған батыс өңірлерден келген жастарды жетекші жоғары оқу орындарында оқыту үшін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2025-2026 оқу жылына арналған өңірлік жоғары оқу орындарында оқуға ішінара ақы төленетін жоғары білімі бар кадрларды даярлауға мемлекеттік білім беру тапсырысының көлемін көрсете отырып, жоғары және (немесе) жоғары оқу орнынан кейінгі білім беру ұйымдарының тізбесі бекітілсін.</w:t>
      </w:r>
    </w:p>
    <w:bookmarkEnd w:id="8"/>
    <w:bookmarkStart w:name="z13" w:id="9"/>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5" w:id="11"/>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14 мамырдағы</w:t>
            </w:r>
            <w:r>
              <w:br/>
            </w:r>
            <w:r>
              <w:rPr>
                <w:rFonts w:ascii="Times New Roman"/>
                <w:b w:val="false"/>
                <w:i w:val="false"/>
                <w:color w:val="000000"/>
                <w:sz w:val="20"/>
              </w:rPr>
              <w:t>№ 238 бұйрығына</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2025 - 2026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4"/>
    <w:p>
      <w:pPr>
        <w:spacing w:after="0"/>
        <w:ind w:left="0"/>
        <w:jc w:val="both"/>
      </w:pPr>
      <w:r>
        <w:rPr>
          <w:rFonts w:ascii="Times New Roman"/>
          <w:b w:val="false"/>
          <w:i w:val="false"/>
          <w:color w:val="ff0000"/>
          <w:sz w:val="28"/>
        </w:rPr>
        <w:t xml:space="preserve">
      Ескерту. Тізбеге өзгеріс енгізілді – ҚР Ғылым және жоғары білім министрінің м.а. 18.07.2025 </w:t>
      </w:r>
      <w:r>
        <w:rPr>
          <w:rFonts w:ascii="Times New Roman"/>
          <w:b w:val="false"/>
          <w:i w:val="false"/>
          <w:color w:val="ff0000"/>
          <w:sz w:val="28"/>
        </w:rPr>
        <w:t>№ 386</w:t>
      </w:r>
      <w:r>
        <w:rPr>
          <w:rFonts w:ascii="Times New Roman"/>
          <w:b w:val="false"/>
          <w:i w:val="false"/>
          <w:color w:val="ff0000"/>
          <w:sz w:val="28"/>
        </w:rPr>
        <w:t xml:space="preserve"> бұйрығымен.</w:t>
      </w:r>
    </w:p>
    <w:bookmarkStart w:name="z21" w:id="15"/>
    <w:p>
      <w:pPr>
        <w:spacing w:after="0"/>
        <w:ind w:left="0"/>
        <w:jc w:val="both"/>
      </w:pPr>
      <w:r>
        <w:rPr>
          <w:rFonts w:ascii="Times New Roman"/>
          <w:b w:val="false"/>
          <w:i w:val="false"/>
          <w:color w:val="000000"/>
          <w:sz w:val="28"/>
        </w:rPr>
        <w:t>
      Толық оқу мерзімі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B001 -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B002 -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B003 -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B004 - Бастапқы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B005 -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B006 -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B007 -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B008 - Құқық және экономика негіздері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B009 -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B010 -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B011 -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B012 -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B013 -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B014 -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B015 -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B016 -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B021 - 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B023 -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B028 -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B029 -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B030 -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B032 - Философия және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B035 - 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B039 -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B042 -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Инновациялық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Инновациялық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B048 - Еңбек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B056 -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B061 - Материалтану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B066 - Теңіз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B067 - Әуе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 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B134 - Археология және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B145 -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B157 -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B158 - 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B162 -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B165 - Магистральды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B166 - 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B167 - Ұшу аппараттары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B171 - Металлургия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B173 -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B175 - Сумен қамтамасыз ету және суды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B176 - Гидротехникалық құрылыс және су ресурстарын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B234 - Мұражай ісі және ескерткіштерді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bl>
    <w:bookmarkStart w:name="z22" w:id="16"/>
    <w:p>
      <w:pPr>
        <w:spacing w:after="0"/>
        <w:ind w:left="0"/>
        <w:jc w:val="both"/>
      </w:pPr>
      <w:r>
        <w:rPr>
          <w:rFonts w:ascii="Times New Roman"/>
          <w:b w:val="false"/>
          <w:i w:val="false"/>
          <w:color w:val="000000"/>
          <w:sz w:val="28"/>
        </w:rPr>
        <w:t>
      Қысқартылған оқу мерзімі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B028 -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B029 -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B030 -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B042 -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B057 -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B061 - Материалтану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B066 - Теңіз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B067 - Әуе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B162 -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B171 - Металлургия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B271 -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14 мамырдағы</w:t>
            </w:r>
            <w:r>
              <w:br/>
            </w:r>
            <w:r>
              <w:rPr>
                <w:rFonts w:ascii="Times New Roman"/>
                <w:b w:val="false"/>
                <w:i w:val="false"/>
                <w:color w:val="000000"/>
                <w:sz w:val="20"/>
              </w:rPr>
              <w:t>№ 238 бұйрығына</w:t>
            </w:r>
            <w:r>
              <w:br/>
            </w:r>
            <w:r>
              <w:rPr>
                <w:rFonts w:ascii="Times New Roman"/>
                <w:b w:val="false"/>
                <w:i w:val="false"/>
                <w:color w:val="000000"/>
                <w:sz w:val="20"/>
              </w:rPr>
              <w:t>2-қосымша</w:t>
            </w:r>
          </w:p>
        </w:tc>
      </w:tr>
    </w:tbl>
    <w:bookmarkStart w:name="z24" w:id="17"/>
    <w:p>
      <w:pPr>
        <w:spacing w:after="0"/>
        <w:ind w:left="0"/>
        <w:jc w:val="left"/>
      </w:pPr>
      <w:r>
        <w:rPr>
          <w:rFonts w:ascii="Times New Roman"/>
          <w:b/>
          <w:i w:val="false"/>
          <w:color w:val="000000"/>
        </w:rPr>
        <w:t xml:space="preserve"> 2025-2026 оқу жылына арналған филиалдар мен шетелдік оқу орындарында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17"/>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14.07.2025 </w:t>
      </w:r>
      <w:r>
        <w:rPr>
          <w:rFonts w:ascii="Times New Roman"/>
          <w:b w:val="false"/>
          <w:i w:val="false"/>
          <w:color w:val="ff0000"/>
          <w:sz w:val="28"/>
        </w:rPr>
        <w:t>№ 374</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БББТ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КЕАҚ базасындағы "Ташкент ирригация және ауыл шаруашылығын механикаландыру инженерлері институты" Ұлттық Зерттеу университетінің филиалы (қос дипломды білім беру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(KZ-UZ-024) - Су ресурстары және суды пайдалану (KZ-UZ-024)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КЕАҚ базасындағы Лотарингия университетінің (Universite' De Lorraine) филиалы (қос дипломды білім беру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(KZ-FR-007) - Шет тілі мұғалімдерін даярлау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(KZ-FR-007) - Менеджмент және басқару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(KZ-FR-007) - Қаржы, экономика, банк және сақтандыру ісі(KZ-FR-007)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(KZ-FR-007) - Маркетинг және жарнама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(KZ-FR-007) - Мейрамхана ісі және мейманхана бизнесі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(KZ-FR-007) - Халықаралық қатынастар және дипломатия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Тіл және мәдениет университетінің (Beijing Language and Culture University) филиалы "Астана халықаралық университеті" жауапкершілігі шектеулі серіктестігі базасында (қос дипломды білім беру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(KZ-CHN-185) - Шет тілі мұғалімдерін даярлау (KZ-CHN-185)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(KZ-CHN-185) - Аударма ісі (KZ-CHN-185)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дипломын ала отырып Аризона университетімен стратегиялық әріптестік шеңберінде іске асырылатын бірлескен білім беру бағдарламалары бойынша студенттерді оқытуға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14 мамырдағы</w:t>
            </w:r>
            <w:r>
              <w:br/>
            </w:r>
            <w:r>
              <w:rPr>
                <w:rFonts w:ascii="Times New Roman"/>
                <w:b w:val="false"/>
                <w:i w:val="false"/>
                <w:color w:val="000000"/>
                <w:sz w:val="20"/>
              </w:rPr>
              <w:t>№ 238 бұйрығына</w:t>
            </w:r>
            <w:r>
              <w:br/>
            </w:r>
            <w:r>
              <w:rPr>
                <w:rFonts w:ascii="Times New Roman"/>
                <w:b w:val="false"/>
                <w:i w:val="false"/>
                <w:color w:val="000000"/>
                <w:sz w:val="20"/>
              </w:rPr>
              <w:t>3-қосымша</w:t>
            </w:r>
          </w:p>
        </w:tc>
      </w:tr>
    </w:tbl>
    <w:bookmarkStart w:name="z26" w:id="18"/>
    <w:p>
      <w:pPr>
        <w:spacing w:after="0"/>
        <w:ind w:left="0"/>
        <w:jc w:val="left"/>
      </w:pPr>
      <w:r>
        <w:rPr>
          <w:rFonts w:ascii="Times New Roman"/>
          <w:b/>
          <w:i w:val="false"/>
          <w:color w:val="000000"/>
        </w:rPr>
        <w:t xml:space="preserve"> 2025 - 2026 оқу жылына арналған педагогикалық білім беру бағдарламаларының топтары бойынша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ЖОО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БББТ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Гранттар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B004 - Бастапқы әскери дайындық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B008 - Құқық және экономика негіздері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14 мамырдағы</w:t>
            </w:r>
            <w:r>
              <w:br/>
            </w:r>
            <w:r>
              <w:rPr>
                <w:rFonts w:ascii="Times New Roman"/>
                <w:b w:val="false"/>
                <w:i w:val="false"/>
                <w:color w:val="000000"/>
                <w:sz w:val="20"/>
              </w:rPr>
              <w:t>№ 238 бұйрығына</w:t>
            </w:r>
            <w:r>
              <w:br/>
            </w:r>
            <w:r>
              <w:rPr>
                <w:rFonts w:ascii="Times New Roman"/>
                <w:b w:val="false"/>
                <w:i w:val="false"/>
                <w:color w:val="000000"/>
                <w:sz w:val="20"/>
              </w:rPr>
              <w:t>4-қосымша</w:t>
            </w:r>
          </w:p>
        </w:tc>
      </w:tr>
    </w:tbl>
    <w:bookmarkStart w:name="z28" w:id="19"/>
    <w:p>
      <w:pPr>
        <w:spacing w:after="0"/>
        <w:ind w:left="0"/>
        <w:jc w:val="left"/>
      </w:pPr>
      <w:r>
        <w:rPr>
          <w:rFonts w:ascii="Times New Roman"/>
          <w:b/>
          <w:i w:val="false"/>
          <w:color w:val="000000"/>
        </w:rPr>
        <w:t xml:space="preserve"> 2025 - 2026 оқу жылына арналған техникалық және ауыл шаруашылығы білім беру бағдарламаларының топтары бойынша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ЖОО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Гранттар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B171 -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B061 - Материалтану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B171 -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 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 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 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B066 - Теңіз көлігі және технологиялары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В058 - Ақпараттық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B173 - Гидромелиорация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B175 - Сумен қамтамасыз ету және суды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B176 - Гидротехникалық құрылыс және су ресурстарын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B061 - Материалтану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B162 - Жылу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B061 - Материалтану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14 мамырдағы</w:t>
            </w:r>
            <w:r>
              <w:br/>
            </w:r>
            <w:r>
              <w:rPr>
                <w:rFonts w:ascii="Times New Roman"/>
                <w:b w:val="false"/>
                <w:i w:val="false"/>
                <w:color w:val="000000"/>
                <w:sz w:val="20"/>
              </w:rPr>
              <w:t>№ 238 бұйрығына</w:t>
            </w:r>
            <w:r>
              <w:br/>
            </w:r>
            <w:r>
              <w:rPr>
                <w:rFonts w:ascii="Times New Roman"/>
                <w:b w:val="false"/>
                <w:i w:val="false"/>
                <w:color w:val="000000"/>
                <w:sz w:val="20"/>
              </w:rPr>
              <w:t>5-қосымша</w:t>
            </w:r>
          </w:p>
        </w:tc>
      </w:tr>
    </w:tbl>
    <w:bookmarkStart w:name="z30" w:id="20"/>
    <w:p>
      <w:pPr>
        <w:spacing w:after="0"/>
        <w:ind w:left="0"/>
        <w:jc w:val="left"/>
      </w:pPr>
      <w:r>
        <w:rPr>
          <w:rFonts w:ascii="Times New Roman"/>
          <w:b/>
          <w:i w:val="false"/>
          <w:color w:val="000000"/>
        </w:rPr>
        <w:t xml:space="preserve"> 2025 - 2026 оқу жылына Қазақстан Республикасының Үкіметі айқындаған өңірлерге қоныс аударған ауыл жастары арасынан шыққан Қазақстан Республикасының азаматтарын оқытуға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ЖОО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БББТ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2025-2026 оқу жылға грант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қысқартылған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B008 - Құқық және экономика негіздері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B004 - Бастапқы әскери дайындық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B061 - Материалтану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B171 - Металлургия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B061 - Материалтану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B008 - Құқық және экономика негіздері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B171 - Металлургия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B007 - Көркем еңбек және сызу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14 мамырдағы</w:t>
            </w:r>
            <w:r>
              <w:br/>
            </w:r>
            <w:r>
              <w:rPr>
                <w:rFonts w:ascii="Times New Roman"/>
                <w:b w:val="false"/>
                <w:i w:val="false"/>
                <w:color w:val="000000"/>
                <w:sz w:val="20"/>
              </w:rPr>
              <w:t>№ 238 бұйрығына</w:t>
            </w:r>
            <w:r>
              <w:br/>
            </w:r>
            <w:r>
              <w:rPr>
                <w:rFonts w:ascii="Times New Roman"/>
                <w:b w:val="false"/>
                <w:i w:val="false"/>
                <w:color w:val="000000"/>
                <w:sz w:val="20"/>
              </w:rPr>
              <w:t>6-қосымша</w:t>
            </w:r>
          </w:p>
        </w:tc>
      </w:tr>
    </w:tbl>
    <w:bookmarkStart w:name="z32" w:id="21"/>
    <w:p>
      <w:pPr>
        <w:spacing w:after="0"/>
        <w:ind w:left="0"/>
        <w:jc w:val="left"/>
      </w:pPr>
      <w:r>
        <w:rPr>
          <w:rFonts w:ascii="Times New Roman"/>
          <w:b/>
          <w:i w:val="false"/>
          <w:color w:val="000000"/>
        </w:rPr>
        <w:t xml:space="preserve"> 2025-2026 оқу жылына арналған батыс өңірлерден келген жастарды жетекші жоғары оқу орындарында оқыту үшін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ВУЗа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ЖОО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педагогтарды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B032 - Философия және этика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B032 - Философия және этика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B032 - Философия және этика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B032 - Философия және этика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B032 - Философия және этика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B035 - Түркітану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B035 - Түркітану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B035 - Түркітану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B039 - Мәдениеттану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B039 - Мәдениеттану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B039 - Мәдениеттану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B039 - Мәдениеттану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B039 - Мәдениеттану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B048 - Еңбек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B048 - Еңбек дағдылары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 Құқық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 Құқық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 Құқық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 Құқық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 Құқық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 Құқық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 Құқық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B056 -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B056 - Механика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B056 - Механика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B056 - Механика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B056 - Механика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электроэнергетика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Көлік техникасы және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B066 - Теңіз көлігі және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B066 - Теңіз көлігі және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B067 - Әуе көлігі және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B067 - Әуе көлігі және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B067 - Әуе көлігі және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B067 - Әуе көлігі және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B067 - Әуе көлігі және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B067 - Әуе көлігі және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 Әлеуметтік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 Әлеуметтік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 Әлеуметтік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 Әлеуметтік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 Әлеуметтік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 Әлеуметтік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 Әлеуметтік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B126 - Көлік құрылысы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B134 - Археология және этнология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B134 - Археология және этнология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B134 - Археология және этнология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B134 - Археология және этнология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B134 - Археология және этнология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B134 - Археология және этнология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 Шығыстану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 Шығыстану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 Шығыстану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 Шығыстану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B145 - Мемлекеттік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B145 - Мемлекеттік аудит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B165 - Магистральды желілер және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B165 - Магистральды желілер және инфрақұрылым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B165 - Магистральды желілер және инфрақұрылым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B166 - Көліктік 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B166 - Көліктік имараттар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B166 - Көліктік имараттар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B167 - Ұшу аппараттары мен қозғалтқыштарды ұшуда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B167 - Ұшу аппараттары мен қозғалтқыштарды ұшуда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B271 - Мұнай-газ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B271 - Мұнай-газ 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B271 - Мұнай-газ 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14 мамырдағы</w:t>
            </w:r>
            <w:r>
              <w:br/>
            </w:r>
            <w:r>
              <w:rPr>
                <w:rFonts w:ascii="Times New Roman"/>
                <w:b w:val="false"/>
                <w:i w:val="false"/>
                <w:color w:val="000000"/>
                <w:sz w:val="20"/>
              </w:rPr>
              <w:t>№ 238 бұйрығына</w:t>
            </w:r>
            <w:r>
              <w:br/>
            </w:r>
            <w:r>
              <w:rPr>
                <w:rFonts w:ascii="Times New Roman"/>
                <w:b w:val="false"/>
                <w:i w:val="false"/>
                <w:color w:val="000000"/>
                <w:sz w:val="20"/>
              </w:rPr>
              <w:t>7-қосымша</w:t>
            </w:r>
          </w:p>
        </w:tc>
      </w:tr>
    </w:tbl>
    <w:bookmarkStart w:name="z34" w:id="22"/>
    <w:p>
      <w:pPr>
        <w:spacing w:after="0"/>
        <w:ind w:left="0"/>
        <w:jc w:val="left"/>
      </w:pPr>
      <w:r>
        <w:rPr>
          <w:rFonts w:ascii="Times New Roman"/>
          <w:b/>
          <w:i w:val="false"/>
          <w:color w:val="000000"/>
        </w:rPr>
        <w:t xml:space="preserve"> 2025-2026 оқу жылына арналған өңірлік жоғары оқу орындарында оқуға ішінара ақы төленетін жоғары білімі бар кадрларды даярлауға мемлекеттік білім беру тапсырысының көлемін көрсете отырып, жоғары және (немесе) жоғары оқу орнынан кейінгі білім беру ұйымдарының тізбесі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ЖОО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B001 -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B002 -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B003 -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B004 - Бастапқы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B005 -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B006 -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B007 -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B008 - Құқық және экономика негіздері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B009 -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B010 -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B011 -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B012 -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B013 -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B014 -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B015 -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B016 -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B017 -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B018 -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B019 - Әлеуметтік педагогтарды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B020 -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B038 -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B039 -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B040 - Саясаттану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B041 -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B042 -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B043 - 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B140 - Халықаралық қатынастар және дипломатия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