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bbb9" w14:textId="f15b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базалық қаржыландыру бойынша бөлінетін бюджеттік бағдарламаларды бөлу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28 сәуірдегі № 212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14-бабының 7-тармағының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Еңбегіне ақы төлеу базалық қаржыландыру шеңберінде жүзеге асырылатын жетекші ғалымдарға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"Ғылыми және (немесе) ғылыми-техникалық қызмет субъектілерін базалық қаржыландыру бойынша бөлінетін бюджеттік бағдарламаларды бөлу қағидаларын бекіту туралы" Қазақстан Республикасы Білім және ғылым министрінің 2016 жылғы 29 қаңтардағы № 99 бұйрығының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 (Нормативтік құқықтық актілерді мемлекеттік тіркеу тізілімінде № 13398 болып тіркелген).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4" w:id="8"/>
    <w:p>
      <w:pPr>
        <w:spacing w:after="0"/>
        <w:ind w:left="0"/>
        <w:jc w:val="left"/>
      </w:pPr>
      <w:r>
        <w:rPr>
          <w:rFonts w:ascii="Times New Roman"/>
          <w:b/>
          <w:i w:val="false"/>
          <w:color w:val="000000"/>
        </w:rPr>
        <w:t xml:space="preserve"> Ғылыми және (немесе) ғылыми-техникалық қызмет субъектілерін базалық қаржыландыру бойынша бөлінетін бюджеттік бағдарламаларды бөлу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базалық қаржыландыру бойынша бөлінетін бюджеттік бағдарламаларды бөлу қағидалары (бұдан әрі – Қағида) Қазақстан Республикасы Бюджет кодексінің 14-бабының 7-тармағының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әзірленген және бюджеттік бағдарламаның әртүрлі әкімшілерінің арасында ғылыми және (немесе) ғылыми-техникалық қызмет субъектілерін базалық қаржыландыру бойынша бөлінетін бюджеттік бағдарламаларды бөлу тәртібін айқындайды.</w:t>
      </w:r>
    </w:p>
    <w:bookmarkEnd w:id="10"/>
    <w:bookmarkStart w:name="z17" w:id="11"/>
    <w:p>
      <w:pPr>
        <w:spacing w:after="0"/>
        <w:ind w:left="0"/>
        <w:jc w:val="both"/>
      </w:pPr>
      <w:r>
        <w:rPr>
          <w:rFonts w:ascii="Times New Roman"/>
          <w:b w:val="false"/>
          <w:i w:val="false"/>
          <w:color w:val="000000"/>
          <w:sz w:val="28"/>
        </w:rPr>
        <w:t>
      2. Ғылыми және (немесе) ғылыми-техникалық қызмет субъектілерін базалық қаржыландыру бойынша қаражаттар 130 "Ғылыми және (немесе) ғылыми-техникалық қызмет субъектілерін базалық қаржыландыру" бөлінетін бюджеттік қаражатты бөлу бағдарламасы (әрі қарай – бөлінетін бюджеттік бағдарлама) бойынша республикалық бюджетте көзделеді.</w:t>
      </w:r>
    </w:p>
    <w:bookmarkEnd w:id="11"/>
    <w:bookmarkStart w:name="z18" w:id="12"/>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Білім және ғылым министрлігі (бұдан әрі – бөлінетін бюджеттік бағдарламаның әкімшісі) болып табылады.</w:t>
      </w:r>
    </w:p>
    <w:bookmarkEnd w:id="12"/>
    <w:bookmarkStart w:name="z19" w:id="13"/>
    <w:p>
      <w:pPr>
        <w:spacing w:after="0"/>
        <w:ind w:left="0"/>
        <w:jc w:val="both"/>
      </w:pPr>
      <w:r>
        <w:rPr>
          <w:rFonts w:ascii="Times New Roman"/>
          <w:b w:val="false"/>
          <w:i w:val="false"/>
          <w:color w:val="000000"/>
          <w:sz w:val="28"/>
        </w:rPr>
        <w:t>
      3. Ғылыми және (немесе) ғылыми-техникалық қызмет субъектілерін базалық қаржыландыру бойынша бөлінетін бюджеттік бағдарлама ғылыми инфрақұрылымды және мүлікті, оның ішінде ғимараттарды, жабдықтар мен материалдарды ағымдағы қамтамасыз етуге,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жетекші ғалымдарының, әкімшілік және қызмет көрсетуші персоналының еңбегіне ақы төлеуге, сондай-ақ ғылыми-техникалық қызметін ақпараттық сүйемелдеуге арналған базалық қаржыландыру нормалары бойынша шығыстарды қамтиды.</w:t>
      </w:r>
    </w:p>
    <w:bookmarkEnd w:id="13"/>
    <w:bookmarkStart w:name="z20" w:id="14"/>
    <w:p>
      <w:pPr>
        <w:spacing w:after="0"/>
        <w:ind w:left="0"/>
        <w:jc w:val="left"/>
      </w:pPr>
      <w:r>
        <w:rPr>
          <w:rFonts w:ascii="Times New Roman"/>
          <w:b/>
          <w:i w:val="false"/>
          <w:color w:val="000000"/>
        </w:rPr>
        <w:t xml:space="preserve"> 2-тарау. Бюджеттік бағдарламалардың әртүрлі әкімшілері арасында бөлінетін бюджеттік бағдарламаларды бөлу тәртібі</w:t>
      </w:r>
    </w:p>
    <w:bookmarkEnd w:id="14"/>
    <w:bookmarkStart w:name="z21" w:id="15"/>
    <w:p>
      <w:pPr>
        <w:spacing w:after="0"/>
        <w:ind w:left="0"/>
        <w:jc w:val="both"/>
      </w:pPr>
      <w:r>
        <w:rPr>
          <w:rFonts w:ascii="Times New Roman"/>
          <w:b w:val="false"/>
          <w:i w:val="false"/>
          <w:color w:val="000000"/>
          <w:sz w:val="28"/>
        </w:rPr>
        <w:t xml:space="preserve">
      4. Бөлінетін бюджеттік бағдарлама бойынша қаражатты бөлу үшін республикалық бюджеттік бағдарламалар әкімшілері бөлінетін бюджеттік бағдарламалардың әкімшісіне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өтінімді жасау және ұсыну қағидаларына (бұдан әрі – Бюджеттік өтінімді жасау және ұсыну қағидалары) сәйкес бюджеттік өтінім жолдайды (Нормативтік құқықтық актілерді мемлекеттік тіркеу тізілімінде № 10007 болып тіркелген).</w:t>
      </w:r>
    </w:p>
    <w:bookmarkEnd w:id="15"/>
    <w:bookmarkStart w:name="z22" w:id="16"/>
    <w:p>
      <w:pPr>
        <w:spacing w:after="0"/>
        <w:ind w:left="0"/>
        <w:jc w:val="both"/>
      </w:pPr>
      <w:r>
        <w:rPr>
          <w:rFonts w:ascii="Times New Roman"/>
          <w:b w:val="false"/>
          <w:i w:val="false"/>
          <w:color w:val="000000"/>
          <w:sz w:val="28"/>
        </w:rPr>
        <w:t>
      5. Бөлінетін бюджеттік бағдарламаның әкімшісі Бюджеттік өтінімді жасау және ұсыну қағидаларына сәйкес республикалық бюджеттік комиссияның (бұдан әрі – РБК) қарауына кейіннен енгізу үшін бөлінетін бюджеттік бағдарлама бойынша жиынтық бюджеттік өтінімді бюджеттік жоспарлау жөніндегі орталық уәкілетті органға жолдайды.</w:t>
      </w:r>
    </w:p>
    <w:bookmarkEnd w:id="16"/>
    <w:bookmarkStart w:name="z23" w:id="17"/>
    <w:p>
      <w:pPr>
        <w:spacing w:after="0"/>
        <w:ind w:left="0"/>
        <w:jc w:val="both"/>
      </w:pPr>
      <w:r>
        <w:rPr>
          <w:rFonts w:ascii="Times New Roman"/>
          <w:b w:val="false"/>
          <w:i w:val="false"/>
          <w:color w:val="000000"/>
          <w:sz w:val="28"/>
        </w:rPr>
        <w:t>
      6. Республикалық бөлінетін бюджеттік бағдарламаларының әкімшілері арасында бөлуге бөлінетін бюджеттік бағдарлама бойынша республикалық бюджет туралы заңда көзделген бюджеттік қаражаттар жатады.</w:t>
      </w:r>
    </w:p>
    <w:bookmarkEnd w:id="17"/>
    <w:bookmarkStart w:name="z24" w:id="18"/>
    <w:p>
      <w:pPr>
        <w:spacing w:after="0"/>
        <w:ind w:left="0"/>
        <w:jc w:val="both"/>
      </w:pPr>
      <w:r>
        <w:rPr>
          <w:rFonts w:ascii="Times New Roman"/>
          <w:b w:val="false"/>
          <w:i w:val="false"/>
          <w:color w:val="000000"/>
          <w:sz w:val="28"/>
        </w:rPr>
        <w:t>
      7. Республикалық бюджеттік бағдарламалардың әкімшілері арасында бөлінетін бюджеттік бағдарламалардың қаражаттарын бөлу бөлінетін бюджеттік бағдарлама әкімшісінің бұйрығы (бұдан әрі – бұйрық) негізінде РБК-ның қорытындысын ескере отырып жүзеге асырылады.</w:t>
      </w:r>
    </w:p>
    <w:bookmarkEnd w:id="18"/>
    <w:bookmarkStart w:name="z25" w:id="19"/>
    <w:p>
      <w:pPr>
        <w:spacing w:after="0"/>
        <w:ind w:left="0"/>
        <w:jc w:val="both"/>
      </w:pPr>
      <w:r>
        <w:rPr>
          <w:rFonts w:ascii="Times New Roman"/>
          <w:b w:val="false"/>
          <w:i w:val="false"/>
          <w:color w:val="000000"/>
          <w:sz w:val="28"/>
        </w:rPr>
        <w:t>
      8. Бұйрықта республикалық бюджеттік бағдарлама әкімшілерінің атаулары және ағымдағы қаржы жылына бөлінген қаржыландыру сомалары көрсетіледі.</w:t>
      </w:r>
    </w:p>
    <w:bookmarkEnd w:id="19"/>
    <w:bookmarkStart w:name="z26" w:id="20"/>
    <w:p>
      <w:pPr>
        <w:spacing w:after="0"/>
        <w:ind w:left="0"/>
        <w:jc w:val="both"/>
      </w:pPr>
      <w:r>
        <w:rPr>
          <w:rFonts w:ascii="Times New Roman"/>
          <w:b w:val="false"/>
          <w:i w:val="false"/>
          <w:color w:val="000000"/>
          <w:sz w:val="28"/>
        </w:rPr>
        <w:t>
      9. Бұйрық Республикалық бюджет туралы заңға қол қойған күннен бастап бір ай ішінде әзірленеді.</w:t>
      </w:r>
    </w:p>
    <w:bookmarkEnd w:id="20"/>
    <w:bookmarkStart w:name="z27" w:id="21"/>
    <w:p>
      <w:pPr>
        <w:spacing w:after="0"/>
        <w:ind w:left="0"/>
        <w:jc w:val="both"/>
      </w:pPr>
      <w:r>
        <w:rPr>
          <w:rFonts w:ascii="Times New Roman"/>
          <w:b w:val="false"/>
          <w:i w:val="false"/>
          <w:color w:val="000000"/>
          <w:sz w:val="28"/>
        </w:rPr>
        <w:t>
      10. Республикалық бюджетті нақтылау кезінде бөлінетін бюджеттік бағдарлама бойынша қаржыландыру көлемдері өзгерген жағдайда Бұйрыққа тиісті өзгерістер енгізіледі.</w:t>
      </w:r>
    </w:p>
    <w:bookmarkEnd w:id="21"/>
    <w:bookmarkStart w:name="z28" w:id="22"/>
    <w:p>
      <w:pPr>
        <w:spacing w:after="0"/>
        <w:ind w:left="0"/>
        <w:jc w:val="both"/>
      </w:pPr>
      <w:r>
        <w:rPr>
          <w:rFonts w:ascii="Times New Roman"/>
          <w:b w:val="false"/>
          <w:i w:val="false"/>
          <w:color w:val="000000"/>
          <w:sz w:val="28"/>
        </w:rPr>
        <w:t>
      11. Ғылыми және (немесе) ғылыми-техникалық қызмет субъектілерін базалық қаржыландыру бойынша қаражат қаржылық жыл ішінде пайдаланылмаған немесе жартылай игерілмеген жағдайда республикалық бюджеттік бағдарлама әкімшілері Бюджеттік өтінімді жасау және ұсыну қағидаларына сәйкес республикалық бюджет соңғы рет нақтылағанға дейін бөлінетін бюджеттік бағдарламаның әкімшісіне бюджеттік өтінім жолдайды.</w:t>
      </w:r>
    </w:p>
    <w:bookmarkEnd w:id="22"/>
    <w:bookmarkStart w:name="z29" w:id="23"/>
    <w:p>
      <w:pPr>
        <w:spacing w:after="0"/>
        <w:ind w:left="0"/>
        <w:jc w:val="both"/>
      </w:pPr>
      <w:r>
        <w:rPr>
          <w:rFonts w:ascii="Times New Roman"/>
          <w:b w:val="false"/>
          <w:i w:val="false"/>
          <w:color w:val="000000"/>
          <w:sz w:val="28"/>
        </w:rPr>
        <w:t>
      12. Бюджет шығындарына секвестр жасау кезінде бюджеттік бағдарлама қаражатын қысқарту республикалық бюджеттік бағдарлама әкімшілерінің бюджеттік бағдарламалары бойынша жүзеге асырылады.</w:t>
      </w:r>
    </w:p>
    <w:bookmarkEnd w:id="23"/>
    <w:bookmarkStart w:name="z30" w:id="24"/>
    <w:p>
      <w:pPr>
        <w:spacing w:after="0"/>
        <w:ind w:left="0"/>
        <w:jc w:val="both"/>
      </w:pPr>
      <w:r>
        <w:rPr>
          <w:rFonts w:ascii="Times New Roman"/>
          <w:b w:val="false"/>
          <w:i w:val="false"/>
          <w:color w:val="000000"/>
          <w:sz w:val="28"/>
        </w:rPr>
        <w:t>
      13. Бөлінетін бюджеттік бағдарламаның тікелей нәтижелері бөлінетін бюджеттік бағдарламаның есебінен қаражат алған республикалық бюджеттік бағдарлама әкімшісінің бюджеттік бағдарламасында көрсетіледі.</w:t>
      </w:r>
    </w:p>
    <w:bookmarkEnd w:id="24"/>
    <w:bookmarkStart w:name="z31" w:id="25"/>
    <w:p>
      <w:pPr>
        <w:spacing w:after="0"/>
        <w:ind w:left="0"/>
        <w:jc w:val="both"/>
      </w:pPr>
      <w:r>
        <w:rPr>
          <w:rFonts w:ascii="Times New Roman"/>
          <w:b w:val="false"/>
          <w:i w:val="false"/>
          <w:color w:val="000000"/>
          <w:sz w:val="28"/>
        </w:rPr>
        <w:t>
      14. Бөлінетін бюджеттік бағдарламаның түпкілікті нәтижелері бөлінетін бюджеттік бағдарламасы әкімшісінің бюджеттік бағдарламасында көрініс табады.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