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db5e7" w14:textId="bbdb5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"Аударма саласындағы қызмет" кәсіптік стандартын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2025 жылғы 5 ақпандағы № 35 бұйрығы.</w:t>
      </w:r>
    </w:p>
    <w:p>
      <w:pPr>
        <w:spacing w:after="0"/>
        <w:ind w:left="0"/>
        <w:jc w:val="both"/>
      </w:pPr>
      <w:r>
        <w:rPr>
          <w:rFonts w:ascii="Times New Roman"/>
          <w:b w:val="false"/>
          <w:i w:val="false"/>
          <w:color w:val="ff0000"/>
          <w:sz w:val="28"/>
        </w:rPr>
        <w:t xml:space="preserve">
      Ескерту. Тақырып жаңа редакцияда – ҚР Ғылым және жоғары білім министрінің м.а. 01.09.2026 </w:t>
      </w:r>
      <w:r>
        <w:rPr>
          <w:rFonts w:ascii="Times New Roman"/>
          <w:b w:val="false"/>
          <w:i w:val="false"/>
          <w:color w:val="ff0000"/>
          <w:sz w:val="28"/>
        </w:rPr>
        <w:t>№ 421</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4" w:id="0"/>
    <w:p>
      <w:pPr>
        <w:spacing w:after="0"/>
        <w:ind w:left="0"/>
        <w:jc w:val="both"/>
      </w:pPr>
      <w:r>
        <w:rPr>
          <w:rFonts w:ascii="Times New Roman"/>
          <w:b w:val="false"/>
          <w:i w:val="false"/>
          <w:color w:val="000000"/>
          <w:sz w:val="28"/>
        </w:rPr>
        <w:t xml:space="preserve">
      "Кәсіби біліктілік туралы" Қазақстан Республикасы Заңының 5-бабы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бөлігіне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"Аударма саласындағы қызмет" кәсіптік стандарты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м.а. 01.09.2026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Тіл саясаты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көшірмесін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ресми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қол қойылған күнінен бастап күшіне енеді.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Нұрбек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және жоғары білім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 бұйрығымен бекітілген</w:t>
            </w:r>
          </w:p>
        </w:tc>
      </w:tr>
    </w:tbl>
    <w:bookmarkStart w:name="z17" w:id="7"/>
    <w:p>
      <w:pPr>
        <w:spacing w:after="0"/>
        <w:ind w:left="0"/>
        <w:jc w:val="left"/>
      </w:pPr>
      <w:r>
        <w:rPr>
          <w:rFonts w:ascii="Times New Roman"/>
          <w:b/>
          <w:i w:val="false"/>
          <w:color w:val="000000"/>
        </w:rPr>
        <w:t xml:space="preserve"> Кәсіптік стандарт: "Аударма саласындағы қызмет"</w:t>
      </w:r>
    </w:p>
    <w:bookmarkEnd w:id="7"/>
    <w:p>
      <w:pPr>
        <w:spacing w:after="0"/>
        <w:ind w:left="0"/>
        <w:jc w:val="both"/>
      </w:pPr>
      <w:r>
        <w:rPr>
          <w:rFonts w:ascii="Times New Roman"/>
          <w:b w:val="false"/>
          <w:i w:val="false"/>
          <w:color w:val="ff0000"/>
          <w:sz w:val="28"/>
        </w:rPr>
        <w:t xml:space="preserve">
      Ескерту. Стандарт жаңа редакцияда – ҚР Ғылым және жоғары білім министрінің м.а. 01.09.2026 </w:t>
      </w:r>
      <w:r>
        <w:rPr>
          <w:rFonts w:ascii="Times New Roman"/>
          <w:b w:val="false"/>
          <w:i w:val="false"/>
          <w:color w:val="ff0000"/>
          <w:sz w:val="28"/>
        </w:rPr>
        <w:t>№ 421</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051" w:id="8"/>
    <w:p>
      <w:pPr>
        <w:spacing w:after="0"/>
        <w:ind w:left="0"/>
        <w:jc w:val="left"/>
      </w:pPr>
      <w:r>
        <w:rPr>
          <w:rFonts w:ascii="Times New Roman"/>
          <w:b/>
          <w:i w:val="false"/>
          <w:color w:val="000000"/>
        </w:rPr>
        <w:t xml:space="preserve"> 1-тарау. Жалпы ережелер</w:t>
      </w:r>
    </w:p>
    <w:bookmarkEnd w:id="8"/>
    <w:bookmarkStart w:name="z24" w:id="9"/>
    <w:p>
      <w:pPr>
        <w:spacing w:after="0"/>
        <w:ind w:left="0"/>
        <w:jc w:val="both"/>
      </w:pPr>
      <w:r>
        <w:rPr>
          <w:rFonts w:ascii="Times New Roman"/>
          <w:b w:val="false"/>
          <w:i w:val="false"/>
          <w:color w:val="000000"/>
          <w:sz w:val="28"/>
        </w:rPr>
        <w:t xml:space="preserve">
      1. Кәсіптік стандарттың қолдану аясы: "Аударма саласындағы қызмет" кәсіптік стандарты "Кәсіптік біліктілік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әзірленді, тұрмыстық және жалпы іскерлік салаларда, арнаулы кәсіптік салаларда, мемлекетаралық қатынастар саласында жазбаша аударманы жүзеге асыруға, тұрмыстық және жалпы іскерлік салаларда және мемлекеттік қатынастар саласында тіларалық ауызша аударманы жүзеге асыруға қойылатын талаптарды айқындайды. </w:t>
      </w:r>
    </w:p>
    <w:bookmarkEnd w:id="9"/>
    <w:bookmarkStart w:name="z25" w:id="10"/>
    <w:p>
      <w:pPr>
        <w:spacing w:after="0"/>
        <w:ind w:left="0"/>
        <w:jc w:val="both"/>
      </w:pPr>
      <w:r>
        <w:rPr>
          <w:rFonts w:ascii="Times New Roman"/>
          <w:b w:val="false"/>
          <w:i w:val="false"/>
          <w:color w:val="000000"/>
          <w:sz w:val="28"/>
        </w:rPr>
        <w:t xml:space="preserve">
      2. Осы кәсіптік стандартта мынадай терминдер, анықтамалар мен қысқартулар қолданылады: </w:t>
      </w:r>
    </w:p>
    <w:bookmarkEnd w:id="10"/>
    <w:bookmarkStart w:name="z26" w:id="11"/>
    <w:p>
      <w:pPr>
        <w:spacing w:after="0"/>
        <w:ind w:left="0"/>
        <w:jc w:val="both"/>
      </w:pPr>
      <w:r>
        <w:rPr>
          <w:rFonts w:ascii="Times New Roman"/>
          <w:b w:val="false"/>
          <w:i w:val="false"/>
          <w:color w:val="000000"/>
          <w:sz w:val="28"/>
        </w:rPr>
        <w:t>
      1) Аударма – әртүрлі тілде сөйлеушілер арасындағы тіларалық, мәдениетаралық қарым-қатынастың бір түрі, оның нәтижесінде түпнұсқа тілдегі мәтін мазмұны аударма тіліне тілдік дәнекерліктің нәтижесі ретінде аударма мәтіні түрінде беріледі; бұл аудармашы жүзеге асыратын қызмет, ол қарым-қатынастың толықтығы, тиімділігі және табиғилығы бойынша жанама екі тілді коммуникацияны қарапайым біртілді коммуникацияға жақындату мақсатында бір тілде жасалған мәтінді басқа тілдегі мәтінде вариативті қайта түсіндіру, мәтінді қайта кодтау;</w:t>
      </w:r>
    </w:p>
    <w:bookmarkEnd w:id="11"/>
    <w:bookmarkStart w:name="z27" w:id="12"/>
    <w:p>
      <w:pPr>
        <w:spacing w:after="0"/>
        <w:ind w:left="0"/>
        <w:jc w:val="both"/>
      </w:pPr>
      <w:r>
        <w:rPr>
          <w:rFonts w:ascii="Times New Roman"/>
          <w:b w:val="false"/>
          <w:i w:val="false"/>
          <w:color w:val="000000"/>
          <w:sz w:val="28"/>
        </w:rPr>
        <w:t>
      2) Аудармашы – аудармамен, яғни белгілі бір тілдегі жазбаша немесе ауызша мәтінге өзге тілде (аударма тілі деп аталатын) балама болатын жазбаша немесе ауызша мәтін құрумен айналысатын маман;</w:t>
      </w:r>
    </w:p>
    <w:bookmarkEnd w:id="12"/>
    <w:bookmarkStart w:name="z28" w:id="13"/>
    <w:p>
      <w:pPr>
        <w:spacing w:after="0"/>
        <w:ind w:left="0"/>
        <w:jc w:val="both"/>
      </w:pPr>
      <w:r>
        <w:rPr>
          <w:rFonts w:ascii="Times New Roman"/>
          <w:b w:val="false"/>
          <w:i w:val="false"/>
          <w:color w:val="000000"/>
          <w:sz w:val="28"/>
        </w:rPr>
        <w:t>
      3) Аударма қызметі – аудармашының (фрилансер-аудармашының, аударма бюросының, аударма компаниясының, коммерциялық және мемлекеттік ұйымдар қызметкерінің) қызметі;</w:t>
      </w:r>
    </w:p>
    <w:bookmarkEnd w:id="13"/>
    <w:bookmarkStart w:name="z29" w:id="14"/>
    <w:p>
      <w:pPr>
        <w:spacing w:after="0"/>
        <w:ind w:left="0"/>
        <w:jc w:val="both"/>
      </w:pPr>
      <w:r>
        <w:rPr>
          <w:rFonts w:ascii="Times New Roman"/>
          <w:b w:val="false"/>
          <w:i w:val="false"/>
          <w:color w:val="000000"/>
          <w:sz w:val="28"/>
        </w:rPr>
        <w:t>
      4) Біліктілік деңгейі/біліктілігінің деңгейі – орындалатын жұмыстардың күрделілігін, дербестігін және жауапкершілігін көрсететін қызметкердің біліктілігіне (құзыреттеріне) қойылатын талаптар деңгейі;</w:t>
      </w:r>
    </w:p>
    <w:bookmarkEnd w:id="14"/>
    <w:bookmarkStart w:name="z30" w:id="15"/>
    <w:p>
      <w:pPr>
        <w:spacing w:after="0"/>
        <w:ind w:left="0"/>
        <w:jc w:val="both"/>
      </w:pPr>
      <w:r>
        <w:rPr>
          <w:rFonts w:ascii="Times New Roman"/>
          <w:b w:val="false"/>
          <w:i w:val="false"/>
          <w:color w:val="000000"/>
          <w:sz w:val="28"/>
        </w:rPr>
        <w:t>
      5) Біліктілік – қызметкердің нақты еңбек функциясын сапалы орындауға дайындық дәрежесі;</w:t>
      </w:r>
    </w:p>
    <w:bookmarkEnd w:id="15"/>
    <w:bookmarkStart w:name="z31" w:id="16"/>
    <w:p>
      <w:pPr>
        <w:spacing w:after="0"/>
        <w:ind w:left="0"/>
        <w:jc w:val="both"/>
      </w:pPr>
      <w:r>
        <w:rPr>
          <w:rFonts w:ascii="Times New Roman"/>
          <w:b w:val="false"/>
          <w:i w:val="false"/>
          <w:color w:val="000000"/>
          <w:sz w:val="28"/>
        </w:rPr>
        <w:t>
      6) Білім – кәсіптік міндет шеңберінде іс-әрекеттерді орындау үшін қажетті зерделенген және меңгерілген ақпарат;</w:t>
      </w:r>
    </w:p>
    <w:bookmarkEnd w:id="16"/>
    <w:bookmarkStart w:name="z32" w:id="17"/>
    <w:p>
      <w:pPr>
        <w:spacing w:after="0"/>
        <w:ind w:left="0"/>
        <w:jc w:val="both"/>
      </w:pPr>
      <w:r>
        <w:rPr>
          <w:rFonts w:ascii="Times New Roman"/>
          <w:b w:val="false"/>
          <w:i w:val="false"/>
          <w:color w:val="000000"/>
          <w:sz w:val="28"/>
        </w:rPr>
        <w:t>
      7) Дағды – кәсіптік міндетті толығымен орындауға мүмкіндік беретін білім мен машықты қолдану қабілеті;</w:t>
      </w:r>
    </w:p>
    <w:bookmarkEnd w:id="17"/>
    <w:bookmarkStart w:name="z33" w:id="18"/>
    <w:p>
      <w:pPr>
        <w:spacing w:after="0"/>
        <w:ind w:left="0"/>
        <w:jc w:val="both"/>
      </w:pPr>
      <w:r>
        <w:rPr>
          <w:rFonts w:ascii="Times New Roman"/>
          <w:b w:val="false"/>
          <w:i w:val="false"/>
          <w:color w:val="000000"/>
          <w:sz w:val="28"/>
        </w:rPr>
        <w:t>
      8) Еңбек функциясы – бизнес-үдерісінде анықталып, еңбек қызметінің белгілі бір түрі аясында оларды орындау үшін қажетті құзыреттердің болуын көздейтін еңбек әрекеттерінің біріктірілген және салыстырмалы түрдегі дербес жиынтығы; еңбек үдерісінің бір немесе бірнеше міндетін шешуге бағытталған өзара байланысты әрекеттер жиынтығы;</w:t>
      </w:r>
    </w:p>
    <w:bookmarkEnd w:id="18"/>
    <w:bookmarkStart w:name="z34" w:id="19"/>
    <w:p>
      <w:pPr>
        <w:spacing w:after="0"/>
        <w:ind w:left="0"/>
        <w:jc w:val="both"/>
      </w:pPr>
      <w:r>
        <w:rPr>
          <w:rFonts w:ascii="Times New Roman"/>
          <w:b w:val="false"/>
          <w:i w:val="false"/>
          <w:color w:val="000000"/>
          <w:sz w:val="28"/>
        </w:rPr>
        <w:t>
      9) Жұмыс тілдері – аудармашының аударма жасайтын тілдері, яғни түпнұсқа тілі мен аударма тілі;</w:t>
      </w:r>
    </w:p>
    <w:bookmarkEnd w:id="19"/>
    <w:bookmarkStart w:name="z35" w:id="20"/>
    <w:p>
      <w:pPr>
        <w:spacing w:after="0"/>
        <w:ind w:left="0"/>
        <w:jc w:val="both"/>
      </w:pPr>
      <w:r>
        <w:rPr>
          <w:rFonts w:ascii="Times New Roman"/>
          <w:b w:val="false"/>
          <w:i w:val="false"/>
          <w:color w:val="000000"/>
          <w:sz w:val="28"/>
        </w:rPr>
        <w:t>
      10) Кәсіби топ – жалпы интеграциялық негізі бар (ұқсас немесе жақын мақсаттар, объектілер, технологиялар, оның ішінде еңбек құралдары) және оларды орындау үшін еңбек функциялары мен құзыреттерінің ұқсас жиынтығын көздейтін кәсіби кіші топтардың жиынтығы;</w:t>
      </w:r>
    </w:p>
    <w:bookmarkEnd w:id="20"/>
    <w:bookmarkStart w:name="z36" w:id="21"/>
    <w:p>
      <w:pPr>
        <w:spacing w:after="0"/>
        <w:ind w:left="0"/>
        <w:jc w:val="both"/>
      </w:pPr>
      <w:r>
        <w:rPr>
          <w:rFonts w:ascii="Times New Roman"/>
          <w:b w:val="false"/>
          <w:i w:val="false"/>
          <w:color w:val="000000"/>
          <w:sz w:val="28"/>
        </w:rPr>
        <w:t>
      11) Кәсіби кіші топ – еңбек функциялары мен оларды жүзеге асыру үшін қажетті құзыреттердің тұтас жиынтығынан құрылған бір кәсіптің адамдарының жиынтығы;</w:t>
      </w:r>
    </w:p>
    <w:bookmarkEnd w:id="21"/>
    <w:bookmarkStart w:name="z37" w:id="22"/>
    <w:p>
      <w:pPr>
        <w:spacing w:after="0"/>
        <w:ind w:left="0"/>
        <w:jc w:val="both"/>
      </w:pPr>
      <w:r>
        <w:rPr>
          <w:rFonts w:ascii="Times New Roman"/>
          <w:b w:val="false"/>
          <w:i w:val="false"/>
          <w:color w:val="000000"/>
          <w:sz w:val="28"/>
        </w:rPr>
        <w:t>
      12) Кәсіби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22"/>
    <w:bookmarkStart w:name="z38" w:id="23"/>
    <w:p>
      <w:pPr>
        <w:spacing w:after="0"/>
        <w:ind w:left="0"/>
        <w:jc w:val="both"/>
      </w:pPr>
      <w:r>
        <w:rPr>
          <w:rFonts w:ascii="Times New Roman"/>
          <w:b w:val="false"/>
          <w:i w:val="false"/>
          <w:color w:val="000000"/>
          <w:sz w:val="28"/>
        </w:rPr>
        <w:t>
      13) Кәсіп – адамның арнайы дайындығы нәтижесінде алынған және білімі тиісті құжаттармен расталған белгілі бір білім-білікті және практикалық дағдыларды қажет ететін еңбек қызметінің негізгі түрі;</w:t>
      </w:r>
    </w:p>
    <w:bookmarkEnd w:id="23"/>
    <w:bookmarkStart w:name="z39" w:id="24"/>
    <w:p>
      <w:pPr>
        <w:spacing w:after="0"/>
        <w:ind w:left="0"/>
        <w:jc w:val="both"/>
      </w:pPr>
      <w:r>
        <w:rPr>
          <w:rFonts w:ascii="Times New Roman"/>
          <w:b w:val="false"/>
          <w:i w:val="false"/>
          <w:color w:val="000000"/>
          <w:sz w:val="28"/>
        </w:rPr>
        <w:t>
      14) Машық – кәсіптік міндет шеңберінде жекелеген бірлі-жарым іс-әрекетті физикалық тұрғыдан және (немесе) ақыл-оймен орындау қабілеті;</w:t>
      </w:r>
    </w:p>
    <w:bookmarkEnd w:id="24"/>
    <w:bookmarkStart w:name="z40" w:id="25"/>
    <w:p>
      <w:pPr>
        <w:spacing w:after="0"/>
        <w:ind w:left="0"/>
        <w:jc w:val="both"/>
      </w:pPr>
      <w:r>
        <w:rPr>
          <w:rFonts w:ascii="Times New Roman"/>
          <w:b w:val="false"/>
          <w:i w:val="false"/>
          <w:color w:val="000000"/>
          <w:sz w:val="28"/>
        </w:rPr>
        <w:t>
      15) Салалық біліктілік шеңбері – кәсіби салада танылатын біліктілік деңгейлерінің құрылымдық сипаттамасы;</w:t>
      </w:r>
    </w:p>
    <w:bookmarkEnd w:id="25"/>
    <w:bookmarkStart w:name="z41" w:id="26"/>
    <w:p>
      <w:pPr>
        <w:spacing w:after="0"/>
        <w:ind w:left="0"/>
        <w:jc w:val="both"/>
      </w:pPr>
      <w:r>
        <w:rPr>
          <w:rFonts w:ascii="Times New Roman"/>
          <w:b w:val="false"/>
          <w:i w:val="false"/>
          <w:color w:val="000000"/>
          <w:sz w:val="28"/>
        </w:rPr>
        <w:t>
      16) Сала/негізгі топ – шығарылатын өнімнің, өндіріс технологиясының, қызметкерлердің негізгі қорлары мен кәсіби дағдыларының ортақтығына тән кәсіпорындар мен ұйымдардың жиынтығы;</w:t>
      </w:r>
    </w:p>
    <w:bookmarkEnd w:id="26"/>
    <w:bookmarkStart w:name="z42" w:id="27"/>
    <w:p>
      <w:pPr>
        <w:spacing w:after="0"/>
        <w:ind w:left="0"/>
        <w:jc w:val="both"/>
      </w:pPr>
      <w:r>
        <w:rPr>
          <w:rFonts w:ascii="Times New Roman"/>
          <w:b w:val="false"/>
          <w:i w:val="false"/>
          <w:color w:val="000000"/>
          <w:sz w:val="28"/>
        </w:rPr>
        <w:t>
      17) Тілді меңгерудің С1 деңгейі – тілдік құзыреттіліктің жалпыеуропалық шкаласы бойынша әртүрлі тақырыптағы көлемді күрделі мәтіндерді түсіне отырып, оның астарлы, жасырын мағынасын аша білу, ғылыми және кәсіби қызметте тілдесу үшін тілді икемді әрі тиімді пайдалана білу деңгейі;</w:t>
      </w:r>
    </w:p>
    <w:bookmarkEnd w:id="27"/>
    <w:bookmarkStart w:name="z43" w:id="28"/>
    <w:p>
      <w:pPr>
        <w:spacing w:after="0"/>
        <w:ind w:left="0"/>
        <w:jc w:val="both"/>
      </w:pPr>
      <w:r>
        <w:rPr>
          <w:rFonts w:ascii="Times New Roman"/>
          <w:b w:val="false"/>
          <w:i w:val="false"/>
          <w:color w:val="000000"/>
          <w:sz w:val="28"/>
        </w:rPr>
        <w:t>
      18) Тілді меңгерудің С2 деңгейі – тілдік құзыреттіліктің жалпыеуропалық шкаласы бойынша ауызша және жазбаша хабарламаны еркін түсіне отырып, жоғары қарқынмен және жоғары нақты дәлдікпен тосыннан сөйлеп, тілді жетік меңгеру деңгейі;</w:t>
      </w:r>
    </w:p>
    <w:bookmarkEnd w:id="28"/>
    <w:bookmarkStart w:name="z44" w:id="29"/>
    <w:p>
      <w:pPr>
        <w:spacing w:after="0"/>
        <w:ind w:left="0"/>
        <w:jc w:val="both"/>
      </w:pPr>
      <w:r>
        <w:rPr>
          <w:rFonts w:ascii="Times New Roman"/>
          <w:b w:val="false"/>
          <w:i w:val="false"/>
          <w:color w:val="000000"/>
          <w:sz w:val="28"/>
        </w:rPr>
        <w:t>
      19) Ұлттық біліктілік шеңбері – еңбек нарығында танылатын біліктілік деңгейлерінің құрылымдық сипаттамасы.</w:t>
      </w:r>
    </w:p>
    <w:bookmarkEnd w:id="29"/>
    <w:bookmarkStart w:name="z45" w:id="30"/>
    <w:p>
      <w:pPr>
        <w:spacing w:after="0"/>
        <w:ind w:left="0"/>
        <w:jc w:val="both"/>
      </w:pPr>
      <w:r>
        <w:rPr>
          <w:rFonts w:ascii="Times New Roman"/>
          <w:b w:val="false"/>
          <w:i w:val="false"/>
          <w:color w:val="000000"/>
          <w:sz w:val="28"/>
        </w:rPr>
        <w:t>
      3. Осы кәсіптік стандартта мынадай қысқартулар қолданылады:</w:t>
      </w:r>
    </w:p>
    <w:bookmarkEnd w:id="30"/>
    <w:bookmarkStart w:name="z46" w:id="31"/>
    <w:p>
      <w:pPr>
        <w:spacing w:after="0"/>
        <w:ind w:left="0"/>
        <w:jc w:val="both"/>
      </w:pPr>
      <w:r>
        <w:rPr>
          <w:rFonts w:ascii="Times New Roman"/>
          <w:b w:val="false"/>
          <w:i w:val="false"/>
          <w:color w:val="000000"/>
          <w:sz w:val="28"/>
        </w:rPr>
        <w:t>
      1) БТБА – жұмыстар мен жұмысшы кәсіптерінің бірыңғай тарифтік-біліктілік анықтамалығы;</w:t>
      </w:r>
    </w:p>
    <w:bookmarkEnd w:id="31"/>
    <w:bookmarkStart w:name="z47" w:id="32"/>
    <w:p>
      <w:pPr>
        <w:spacing w:after="0"/>
        <w:ind w:left="0"/>
        <w:jc w:val="both"/>
      </w:pPr>
      <w:r>
        <w:rPr>
          <w:rFonts w:ascii="Times New Roman"/>
          <w:b w:val="false"/>
          <w:i w:val="false"/>
          <w:color w:val="000000"/>
          <w:sz w:val="28"/>
        </w:rPr>
        <w:t>
      2) БА – біліктілік анықтамалығы;</w:t>
      </w:r>
    </w:p>
    <w:bookmarkEnd w:id="32"/>
    <w:bookmarkStart w:name="z48" w:id="33"/>
    <w:p>
      <w:pPr>
        <w:spacing w:after="0"/>
        <w:ind w:left="0"/>
        <w:jc w:val="both"/>
      </w:pPr>
      <w:r>
        <w:rPr>
          <w:rFonts w:ascii="Times New Roman"/>
          <w:b w:val="false"/>
          <w:i w:val="false"/>
          <w:color w:val="000000"/>
          <w:sz w:val="28"/>
        </w:rPr>
        <w:t>
      3) КААКҚ – кәсіби аудармашылар мен аударма компанияларының қауымдастығы;</w:t>
      </w:r>
    </w:p>
    <w:bookmarkEnd w:id="33"/>
    <w:bookmarkStart w:name="z49" w:id="34"/>
    <w:p>
      <w:pPr>
        <w:spacing w:after="0"/>
        <w:ind w:left="0"/>
        <w:jc w:val="both"/>
      </w:pPr>
      <w:r>
        <w:rPr>
          <w:rFonts w:ascii="Times New Roman"/>
          <w:b w:val="false"/>
          <w:i w:val="false"/>
          <w:color w:val="000000"/>
          <w:sz w:val="28"/>
        </w:rPr>
        <w:t>
      4) ҚР – Қазақстан Республикасы;</w:t>
      </w:r>
    </w:p>
    <w:bookmarkEnd w:id="34"/>
    <w:bookmarkStart w:name="z50" w:id="35"/>
    <w:p>
      <w:pPr>
        <w:spacing w:after="0"/>
        <w:ind w:left="0"/>
        <w:jc w:val="both"/>
      </w:pPr>
      <w:r>
        <w:rPr>
          <w:rFonts w:ascii="Times New Roman"/>
          <w:b w:val="false"/>
          <w:i w:val="false"/>
          <w:color w:val="000000"/>
          <w:sz w:val="28"/>
        </w:rPr>
        <w:t>
      5) СБШ – салалық біліктілік шеңбері;</w:t>
      </w:r>
    </w:p>
    <w:bookmarkEnd w:id="35"/>
    <w:bookmarkStart w:name="z51" w:id="36"/>
    <w:p>
      <w:pPr>
        <w:spacing w:after="0"/>
        <w:ind w:left="0"/>
        <w:jc w:val="both"/>
      </w:pPr>
      <w:r>
        <w:rPr>
          <w:rFonts w:ascii="Times New Roman"/>
          <w:b w:val="false"/>
          <w:i w:val="false"/>
          <w:color w:val="000000"/>
          <w:sz w:val="28"/>
        </w:rPr>
        <w:t>
      6) ЭҚЖЖ – экономикалық қызмет түрлерінің жалпы жіктеуіші.</w:t>
      </w:r>
    </w:p>
    <w:bookmarkEnd w:id="36"/>
    <w:bookmarkStart w:name="z52" w:id="37"/>
    <w:p>
      <w:pPr>
        <w:spacing w:after="0"/>
        <w:ind w:left="0"/>
        <w:jc w:val="left"/>
      </w:pPr>
      <w:r>
        <w:rPr>
          <w:rFonts w:ascii="Times New Roman"/>
          <w:b/>
          <w:i w:val="false"/>
          <w:color w:val="000000"/>
        </w:rPr>
        <w:t xml:space="preserve"> 2-тарау. Кәсіптік стандарттың паспорты</w:t>
      </w:r>
    </w:p>
    <w:bookmarkEnd w:id="37"/>
    <w:bookmarkStart w:name="z53" w:id="38"/>
    <w:p>
      <w:pPr>
        <w:spacing w:after="0"/>
        <w:ind w:left="0"/>
        <w:jc w:val="both"/>
      </w:pPr>
      <w:r>
        <w:rPr>
          <w:rFonts w:ascii="Times New Roman"/>
          <w:b w:val="false"/>
          <w:i w:val="false"/>
          <w:color w:val="000000"/>
          <w:sz w:val="28"/>
        </w:rPr>
        <w:t xml:space="preserve">
      4. Кәсіптік стандарттың атауы: Аударма саласындағы қызмет. </w:t>
      </w:r>
    </w:p>
    <w:bookmarkEnd w:id="38"/>
    <w:bookmarkStart w:name="z54" w:id="39"/>
    <w:p>
      <w:pPr>
        <w:spacing w:after="0"/>
        <w:ind w:left="0"/>
        <w:jc w:val="both"/>
      </w:pPr>
      <w:r>
        <w:rPr>
          <w:rFonts w:ascii="Times New Roman"/>
          <w:b w:val="false"/>
          <w:i w:val="false"/>
          <w:color w:val="000000"/>
          <w:sz w:val="28"/>
        </w:rPr>
        <w:t xml:space="preserve">
      5. Кәсіптік стандарттың коды: M74300113. </w:t>
      </w:r>
    </w:p>
    <w:bookmarkEnd w:id="39"/>
    <w:bookmarkStart w:name="z55" w:id="40"/>
    <w:p>
      <w:pPr>
        <w:spacing w:after="0"/>
        <w:ind w:left="0"/>
        <w:jc w:val="both"/>
      </w:pPr>
      <w:r>
        <w:rPr>
          <w:rFonts w:ascii="Times New Roman"/>
          <w:b w:val="false"/>
          <w:i w:val="false"/>
          <w:color w:val="000000"/>
          <w:sz w:val="28"/>
        </w:rPr>
        <w:t xml:space="preserve">
      6. ЭҚЖЖ секциясын, бөлімін, тобын, сыныбын және кіші сыныбын көрсету: </w:t>
      </w:r>
    </w:p>
    <w:bookmarkEnd w:id="40"/>
    <w:bookmarkStart w:name="z56" w:id="41"/>
    <w:p>
      <w:pPr>
        <w:spacing w:after="0"/>
        <w:ind w:left="0"/>
        <w:jc w:val="both"/>
      </w:pPr>
      <w:r>
        <w:rPr>
          <w:rFonts w:ascii="Times New Roman"/>
          <w:b w:val="false"/>
          <w:i w:val="false"/>
          <w:color w:val="000000"/>
          <w:sz w:val="28"/>
        </w:rPr>
        <w:t>
      M Кәсіби, ғылыми және техникалық қызмет.</w:t>
      </w:r>
    </w:p>
    <w:bookmarkEnd w:id="41"/>
    <w:bookmarkStart w:name="z57" w:id="42"/>
    <w:p>
      <w:pPr>
        <w:spacing w:after="0"/>
        <w:ind w:left="0"/>
        <w:jc w:val="both"/>
      </w:pPr>
      <w:r>
        <w:rPr>
          <w:rFonts w:ascii="Times New Roman"/>
          <w:b w:val="false"/>
          <w:i w:val="false"/>
          <w:color w:val="000000"/>
          <w:sz w:val="28"/>
        </w:rPr>
        <w:t>
      74 Өзге де кәсіби, ғылыми және техникалық қызмет.</w:t>
      </w:r>
    </w:p>
    <w:bookmarkEnd w:id="42"/>
    <w:bookmarkStart w:name="z58" w:id="43"/>
    <w:p>
      <w:pPr>
        <w:spacing w:after="0"/>
        <w:ind w:left="0"/>
        <w:jc w:val="both"/>
      </w:pPr>
      <w:r>
        <w:rPr>
          <w:rFonts w:ascii="Times New Roman"/>
          <w:b w:val="false"/>
          <w:i w:val="false"/>
          <w:color w:val="000000"/>
          <w:sz w:val="28"/>
        </w:rPr>
        <w:t>
      74.3 Ауызша және жазбаша аударма қызметі.</w:t>
      </w:r>
    </w:p>
    <w:bookmarkEnd w:id="43"/>
    <w:bookmarkStart w:name="z59" w:id="44"/>
    <w:p>
      <w:pPr>
        <w:spacing w:after="0"/>
        <w:ind w:left="0"/>
        <w:jc w:val="both"/>
      </w:pPr>
      <w:r>
        <w:rPr>
          <w:rFonts w:ascii="Times New Roman"/>
          <w:b w:val="false"/>
          <w:i w:val="false"/>
          <w:color w:val="000000"/>
          <w:sz w:val="28"/>
        </w:rPr>
        <w:t>
      74.30 Ауызша және жазбаша аударма қызметі.</w:t>
      </w:r>
    </w:p>
    <w:bookmarkEnd w:id="44"/>
    <w:bookmarkStart w:name="z60" w:id="45"/>
    <w:p>
      <w:pPr>
        <w:spacing w:after="0"/>
        <w:ind w:left="0"/>
        <w:jc w:val="both"/>
      </w:pPr>
      <w:r>
        <w:rPr>
          <w:rFonts w:ascii="Times New Roman"/>
          <w:b w:val="false"/>
          <w:i w:val="false"/>
          <w:color w:val="000000"/>
          <w:sz w:val="28"/>
        </w:rPr>
        <w:t>
      74.30.0 Ауызша және жазбаша аударма қызметі.</w:t>
      </w:r>
    </w:p>
    <w:bookmarkEnd w:id="45"/>
    <w:bookmarkStart w:name="z61" w:id="46"/>
    <w:p>
      <w:pPr>
        <w:spacing w:after="0"/>
        <w:ind w:left="0"/>
        <w:jc w:val="both"/>
      </w:pPr>
      <w:r>
        <w:rPr>
          <w:rFonts w:ascii="Times New Roman"/>
          <w:b w:val="false"/>
          <w:i w:val="false"/>
          <w:color w:val="000000"/>
          <w:sz w:val="28"/>
        </w:rPr>
        <w:t>
      7. Кәсіптік стандарттың қысқаша сипаттамасы: "Аударма саласындағы қызмет" кәсіптік стандарты ауызша, жазбаша, аудиовизуалды аударма саласында қызмет көрсету арқылы тіларалық, мәдениетаралық қарым-қатынасты қамтамасыз ету үшін жалпы талаптарды белгілейді.</w:t>
      </w:r>
    </w:p>
    <w:bookmarkEnd w:id="46"/>
    <w:bookmarkStart w:name="z62" w:id="47"/>
    <w:p>
      <w:pPr>
        <w:spacing w:after="0"/>
        <w:ind w:left="0"/>
        <w:jc w:val="both"/>
      </w:pPr>
      <w:r>
        <w:rPr>
          <w:rFonts w:ascii="Times New Roman"/>
          <w:b w:val="false"/>
          <w:i w:val="false"/>
          <w:color w:val="000000"/>
          <w:sz w:val="28"/>
        </w:rPr>
        <w:t xml:space="preserve">
      8. Кәсіптер карточкаларының тізімі: </w:t>
      </w:r>
    </w:p>
    <w:bookmarkEnd w:id="47"/>
    <w:bookmarkStart w:name="z63" w:id="48"/>
    <w:p>
      <w:pPr>
        <w:spacing w:after="0"/>
        <w:ind w:left="0"/>
        <w:jc w:val="both"/>
      </w:pPr>
      <w:r>
        <w:rPr>
          <w:rFonts w:ascii="Times New Roman"/>
          <w:b w:val="false"/>
          <w:i w:val="false"/>
          <w:color w:val="000000"/>
          <w:sz w:val="28"/>
        </w:rPr>
        <w:t>
      1) Аудармалардың бақылау редакторы - 7 СБШ-нің деңгейі</w:t>
      </w:r>
    </w:p>
    <w:bookmarkEnd w:id="48"/>
    <w:bookmarkStart w:name="z64" w:id="49"/>
    <w:p>
      <w:pPr>
        <w:spacing w:after="0"/>
        <w:ind w:left="0"/>
        <w:jc w:val="both"/>
      </w:pPr>
      <w:r>
        <w:rPr>
          <w:rFonts w:ascii="Times New Roman"/>
          <w:b w:val="false"/>
          <w:i w:val="false"/>
          <w:color w:val="000000"/>
          <w:sz w:val="28"/>
        </w:rPr>
        <w:t>
      2) Сурдоаудармашы - 6 СБШ-нің деңгейі</w:t>
      </w:r>
    </w:p>
    <w:bookmarkEnd w:id="49"/>
    <w:bookmarkStart w:name="z65" w:id="50"/>
    <w:p>
      <w:pPr>
        <w:spacing w:after="0"/>
        <w:ind w:left="0"/>
        <w:jc w:val="both"/>
      </w:pPr>
      <w:r>
        <w:rPr>
          <w:rFonts w:ascii="Times New Roman"/>
          <w:b w:val="false"/>
          <w:i w:val="false"/>
          <w:color w:val="000000"/>
          <w:sz w:val="28"/>
        </w:rPr>
        <w:t>
      3) Аудармашы (жазбаша) - 6 СБШ-нің деңгейі</w:t>
      </w:r>
    </w:p>
    <w:bookmarkEnd w:id="50"/>
    <w:bookmarkStart w:name="z66" w:id="51"/>
    <w:p>
      <w:pPr>
        <w:spacing w:after="0"/>
        <w:ind w:left="0"/>
        <w:jc w:val="both"/>
      </w:pPr>
      <w:r>
        <w:rPr>
          <w:rFonts w:ascii="Times New Roman"/>
          <w:b w:val="false"/>
          <w:i w:val="false"/>
          <w:color w:val="000000"/>
          <w:sz w:val="28"/>
        </w:rPr>
        <w:t>
      4) Ауызша аудармашы - 6 СБШ-нің деңгейі</w:t>
      </w:r>
    </w:p>
    <w:bookmarkEnd w:id="51"/>
    <w:bookmarkStart w:name="z67" w:id="52"/>
    <w:p>
      <w:pPr>
        <w:spacing w:after="0"/>
        <w:ind w:left="0"/>
        <w:jc w:val="both"/>
      </w:pPr>
      <w:r>
        <w:rPr>
          <w:rFonts w:ascii="Times New Roman"/>
          <w:b w:val="false"/>
          <w:i w:val="false"/>
          <w:color w:val="000000"/>
          <w:sz w:val="28"/>
        </w:rPr>
        <w:t>
      5) Аудармашы-дактилолог - 6 СБШ-нің деңгейі</w:t>
      </w:r>
    </w:p>
    <w:bookmarkEnd w:id="52"/>
    <w:bookmarkStart w:name="z68" w:id="53"/>
    <w:p>
      <w:pPr>
        <w:spacing w:after="0"/>
        <w:ind w:left="0"/>
        <w:jc w:val="both"/>
      </w:pPr>
      <w:r>
        <w:rPr>
          <w:rFonts w:ascii="Times New Roman"/>
          <w:b w:val="false"/>
          <w:i w:val="false"/>
          <w:color w:val="000000"/>
          <w:sz w:val="28"/>
        </w:rPr>
        <w:t>
      6) Аудиодескриптор - 6 СБШ-нің деңгейі</w:t>
      </w:r>
    </w:p>
    <w:bookmarkEnd w:id="53"/>
    <w:bookmarkStart w:name="z69" w:id="54"/>
    <w:p>
      <w:pPr>
        <w:spacing w:after="0"/>
        <w:ind w:left="0"/>
        <w:jc w:val="both"/>
      </w:pPr>
      <w:r>
        <w:rPr>
          <w:rFonts w:ascii="Times New Roman"/>
          <w:b w:val="false"/>
          <w:i w:val="false"/>
          <w:color w:val="000000"/>
          <w:sz w:val="28"/>
        </w:rPr>
        <w:t>
      7) Ауызша аудармашы - 5 СБШ-нің деңгейі</w:t>
      </w:r>
    </w:p>
    <w:bookmarkEnd w:id="54"/>
    <w:bookmarkStart w:name="z70" w:id="55"/>
    <w:p>
      <w:pPr>
        <w:spacing w:after="0"/>
        <w:ind w:left="0"/>
        <w:jc w:val="both"/>
      </w:pPr>
      <w:r>
        <w:rPr>
          <w:rFonts w:ascii="Times New Roman"/>
          <w:b w:val="false"/>
          <w:i w:val="false"/>
          <w:color w:val="000000"/>
          <w:sz w:val="28"/>
        </w:rPr>
        <w:t>
      8) Аудармашы (жазбаша) - 5 СБШ-нің деңгейі</w:t>
      </w:r>
    </w:p>
    <w:bookmarkEnd w:id="55"/>
    <w:bookmarkStart w:name="z71" w:id="56"/>
    <w:p>
      <w:pPr>
        <w:spacing w:after="0"/>
        <w:ind w:left="0"/>
        <w:jc w:val="both"/>
      </w:pPr>
      <w:r>
        <w:rPr>
          <w:rFonts w:ascii="Times New Roman"/>
          <w:b w:val="false"/>
          <w:i w:val="false"/>
          <w:color w:val="000000"/>
          <w:sz w:val="28"/>
        </w:rPr>
        <w:t>
      9) Ауызша аудармашы - 4 СБШ-нің деңгейі</w:t>
      </w:r>
    </w:p>
    <w:bookmarkEnd w:id="56"/>
    <w:bookmarkStart w:name="z72" w:id="57"/>
    <w:p>
      <w:pPr>
        <w:spacing w:after="0"/>
        <w:ind w:left="0"/>
        <w:jc w:val="both"/>
      </w:pPr>
      <w:r>
        <w:rPr>
          <w:rFonts w:ascii="Times New Roman"/>
          <w:b w:val="false"/>
          <w:i w:val="false"/>
          <w:color w:val="000000"/>
          <w:sz w:val="28"/>
        </w:rPr>
        <w:t>
      10) Аудармашы (жазбаша) - 4 СБШ-нің деңгейі</w:t>
      </w:r>
    </w:p>
    <w:bookmarkEnd w:id="57"/>
    <w:bookmarkStart w:name="z73" w:id="58"/>
    <w:p>
      <w:pPr>
        <w:spacing w:after="0"/>
        <w:ind w:left="0"/>
        <w:jc w:val="left"/>
      </w:pPr>
      <w:r>
        <w:rPr>
          <w:rFonts w:ascii="Times New Roman"/>
          <w:b/>
          <w:i w:val="false"/>
          <w:color w:val="000000"/>
        </w:rPr>
        <w:t xml:space="preserve"> 3-тарау. Кәсіптер карточкалары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Кәсіптің карточкасы "Аудармалардың бақылау редакторы":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2642-2-005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Аудармалардың бақылау редакторы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59"/>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59"/>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0"/>
          <w:p>
            <w:pPr>
              <w:spacing w:after="20"/>
              <w:ind w:left="20"/>
              <w:jc w:val="both"/>
            </w:pPr>
            <w:r>
              <w:rPr>
                <w:rFonts w:ascii="Times New Roman"/>
                <w:b w:val="false"/>
                <w:i w:val="false"/>
                <w:color w:val="000000"/>
                <w:sz w:val="20"/>
              </w:rPr>
              <w:t>
Білім деңгейі:</w:t>
            </w:r>
          </w:p>
          <w:bookmarkEnd w:id="60"/>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1"/>
          <w:p>
            <w:pPr>
              <w:spacing w:after="20"/>
              <w:ind w:left="20"/>
              <w:jc w:val="both"/>
            </w:pPr>
            <w:r>
              <w:rPr>
                <w:rFonts w:ascii="Times New Roman"/>
                <w:b w:val="false"/>
                <w:i w:val="false"/>
                <w:color w:val="000000"/>
                <w:sz w:val="20"/>
              </w:rPr>
              <w:t>
Мамандық:</w:t>
            </w:r>
          </w:p>
          <w:bookmarkEnd w:id="61"/>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2"/>
          <w:p>
            <w:pPr>
              <w:spacing w:after="20"/>
              <w:ind w:left="20"/>
              <w:jc w:val="both"/>
            </w:pPr>
            <w:r>
              <w:rPr>
                <w:rFonts w:ascii="Times New Roman"/>
                <w:b w:val="false"/>
                <w:i w:val="false"/>
                <w:color w:val="000000"/>
                <w:sz w:val="20"/>
              </w:rPr>
              <w:t>
Біліктілік:</w:t>
            </w:r>
          </w:p>
          <w:bookmarkEnd w:id="6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3"/>
          <w:p>
            <w:pPr>
              <w:spacing w:after="20"/>
              <w:ind w:left="20"/>
              <w:jc w:val="both"/>
            </w:pPr>
            <w:r>
              <w:rPr>
                <w:rFonts w:ascii="Times New Roman"/>
                <w:b w:val="false"/>
                <w:i w:val="false"/>
                <w:color w:val="000000"/>
                <w:sz w:val="20"/>
              </w:rPr>
              <w:t>
2643-2-001 - Аудармашы (жазбаша)</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2642-2-011 - Редактор-аудармашы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2643-9-004 - Лингвистикалық корректор</w:t>
            </w:r>
          </w:p>
          <w:p>
            <w:pPr>
              <w:spacing w:after="20"/>
              <w:ind w:left="20"/>
              <w:jc w:val="both"/>
            </w:pPr>
            <w:r>
              <w:rPr>
                <w:rFonts w:ascii="Times New Roman"/>
                <w:b w:val="false"/>
                <w:i w:val="false"/>
                <w:color w:val="000000"/>
                <w:sz w:val="20"/>
              </w:rPr>
              <w:t>
2643-1-002 - Ғылыми қызметкер (филология саласындағы)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 сапасын бақылау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Аударылған мәтіндерді техникалық өңдеу және локализациялау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4"/>
          <w:p>
            <w:pPr>
              <w:spacing w:after="20"/>
              <w:ind w:left="20"/>
              <w:jc w:val="both"/>
            </w:pPr>
            <w:r>
              <w:rPr>
                <w:rFonts w:ascii="Times New Roman"/>
                <w:b w:val="false"/>
                <w:i w:val="false"/>
                <w:color w:val="000000"/>
                <w:sz w:val="20"/>
              </w:rPr>
              <w:t>
Еңбек функциясы 1:</w:t>
            </w:r>
          </w:p>
          <w:bookmarkEnd w:id="64"/>
          <w:p>
            <w:pPr>
              <w:spacing w:after="20"/>
              <w:ind w:left="20"/>
              <w:jc w:val="both"/>
            </w:pPr>
            <w:r>
              <w:rPr>
                <w:rFonts w:ascii="Times New Roman"/>
                <w:b w:val="false"/>
                <w:i w:val="false"/>
                <w:color w:val="000000"/>
                <w:sz w:val="20"/>
              </w:rPr>
              <w:t>
Аударылған мәтіндерді техникалық өңдеу және локализациялау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5"/>
          <w:p>
            <w:pPr>
              <w:spacing w:after="20"/>
              <w:ind w:left="20"/>
              <w:jc w:val="both"/>
            </w:pPr>
            <w:r>
              <w:rPr>
                <w:rFonts w:ascii="Times New Roman"/>
                <w:b w:val="false"/>
                <w:i w:val="false"/>
                <w:color w:val="000000"/>
                <w:sz w:val="20"/>
              </w:rPr>
              <w:t>
Дағды 1:</w:t>
            </w:r>
          </w:p>
          <w:bookmarkEnd w:id="65"/>
          <w:p>
            <w:pPr>
              <w:spacing w:after="20"/>
              <w:ind w:left="20"/>
              <w:jc w:val="both"/>
            </w:pPr>
            <w:r>
              <w:rPr>
                <w:rFonts w:ascii="Times New Roman"/>
                <w:b w:val="false"/>
                <w:i w:val="false"/>
                <w:color w:val="000000"/>
                <w:sz w:val="20"/>
              </w:rPr>
              <w:t>
Аударманың өндірістік үдерісін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66"/>
          <w:p>
            <w:pPr>
              <w:spacing w:after="20"/>
              <w:ind w:left="20"/>
              <w:jc w:val="both"/>
            </w:pPr>
            <w:r>
              <w:rPr>
                <w:rFonts w:ascii="Times New Roman"/>
                <w:b w:val="false"/>
                <w:i w:val="false"/>
                <w:color w:val="000000"/>
                <w:sz w:val="20"/>
              </w:rPr>
              <w:t>
Машықтар:</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1. Үлгілік алгоритмдер мен үлгілік технологиялық үдерістерді әзірлеуді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кәсіпорны жекелеген қызметкерлерінің, топтары мен бөлімдерінің өзара қарым-қатынас тәртібін әзірлеп,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сапасын басқаруды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жасау мерзімін қысқарту жөніндегі іс-шараларды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тапсырмасын орындау мәселелері бойынша мүдделі тараптарға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Бірнеше жұмыс тілін пайдалана отырып, халықаралық хаттамалық іс-шараларды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Халықаралық хаттамалық іс-шараларға ақпараттық-құжаттамалық қолдауды қамтамасыз ету;</w:t>
            </w:r>
          </w:p>
          <w:p>
            <w:pPr>
              <w:spacing w:after="20"/>
              <w:ind w:left="20"/>
              <w:jc w:val="both"/>
            </w:pPr>
            <w:r>
              <w:rPr>
                <w:rFonts w:ascii="Times New Roman"/>
                <w:b w:val="false"/>
                <w:i w:val="false"/>
                <w:color w:val="000000"/>
                <w:sz w:val="20"/>
              </w:rPr>
              <w:t>
8. Технологиялық үдерістердің типтік алгоритмдерін және аударма орындаушыларының өзара әрекеттесу шарттарын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67"/>
          <w:p>
            <w:pPr>
              <w:spacing w:after="20"/>
              <w:ind w:left="20"/>
              <w:jc w:val="both"/>
            </w:pPr>
            <w:r>
              <w:rPr>
                <w:rFonts w:ascii="Times New Roman"/>
                <w:b w:val="false"/>
                <w:i w:val="false"/>
                <w:color w:val="000000"/>
                <w:sz w:val="20"/>
              </w:rPr>
              <w:t>
Білімдер:</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1. Жалпы, арнайы және жеке аударма теориялары және практикалық аударма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үдерістерінің тиімділігі көрсеткіштерінің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қызметі бойынша нормативтік материалдар мен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қатынастары мен жауапкершілікке қатысты бөліктегі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Тапсырыс берушілермен және орындаушылармен шарттар жасау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және локализация жобаларына қатысушылардың еңбегіне ақы төлеуді есептеу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Бизнес-үдерістерді оңтайландыру және еңбек өнімділігін арттыру технологиялары;</w:t>
            </w:r>
          </w:p>
          <w:p>
            <w:pPr>
              <w:spacing w:after="20"/>
              <w:ind w:left="20"/>
              <w:jc w:val="both"/>
            </w:pPr>
            <w:r>
              <w:rPr>
                <w:rFonts w:ascii="Times New Roman"/>
                <w:b w:val="false"/>
                <w:i w:val="false"/>
                <w:color w:val="000000"/>
                <w:sz w:val="20"/>
              </w:rPr>
              <w:t>
8. Салалық ұйымдардың аударма қызметінің озық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68"/>
          <w:p>
            <w:pPr>
              <w:spacing w:after="20"/>
              <w:ind w:left="20"/>
              <w:jc w:val="both"/>
            </w:pPr>
            <w:r>
              <w:rPr>
                <w:rFonts w:ascii="Times New Roman"/>
                <w:b w:val="false"/>
                <w:i w:val="false"/>
                <w:color w:val="000000"/>
                <w:sz w:val="20"/>
              </w:rPr>
              <w:t>
Дағды 2:</w:t>
            </w:r>
          </w:p>
          <w:bookmarkEnd w:id="68"/>
          <w:p>
            <w:pPr>
              <w:spacing w:after="20"/>
              <w:ind w:left="20"/>
              <w:jc w:val="both"/>
            </w:pPr>
            <w:r>
              <w:rPr>
                <w:rFonts w:ascii="Times New Roman"/>
                <w:b w:val="false"/>
                <w:i w:val="false"/>
                <w:color w:val="000000"/>
                <w:sz w:val="20"/>
              </w:rPr>
              <w:t>
Аударма сапасын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69"/>
          <w:p>
            <w:pPr>
              <w:spacing w:after="20"/>
              <w:ind w:left="20"/>
              <w:jc w:val="both"/>
            </w:pPr>
            <w:r>
              <w:rPr>
                <w:rFonts w:ascii="Times New Roman"/>
                <w:b w:val="false"/>
                <w:i w:val="false"/>
                <w:color w:val="000000"/>
                <w:sz w:val="20"/>
              </w:rPr>
              <w:t>
Машықтар:</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1. Мәтінге аударма алдындағы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Аударманың сапасын тексеру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Локализациялық жобаларда дайын материалдарды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түрін, форматын тексеріп, аударманы түпкілікті түрде рәсімдеу;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Бағдарламалық қамтамасыз етуді оқшаулаудың бағдарламалық-аппараттық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Мәтінді тану бағдарламалық құралында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Аударманы бастапқы мәтінмен салыстыру;</w:t>
            </w:r>
          </w:p>
          <w:p>
            <w:pPr>
              <w:spacing w:after="20"/>
              <w:ind w:left="20"/>
              <w:jc w:val="both"/>
            </w:pPr>
            <w:r>
              <w:rPr>
                <w:rFonts w:ascii="Times New Roman"/>
                <w:b w:val="false"/>
                <w:i w:val="false"/>
                <w:color w:val="000000"/>
                <w:sz w:val="20"/>
              </w:rPr>
              <w:t>
8. Аударма саласының перспективалық бағыттарының дамуын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0"/>
          <w:p>
            <w:pPr>
              <w:spacing w:after="20"/>
              <w:ind w:left="20"/>
              <w:jc w:val="both"/>
            </w:pPr>
            <w:r>
              <w:rPr>
                <w:rFonts w:ascii="Times New Roman"/>
                <w:b w:val="false"/>
                <w:i w:val="false"/>
                <w:color w:val="000000"/>
                <w:sz w:val="20"/>
              </w:rPr>
              <w:t>
Білімдер:</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 мәдениетаралық коммуникацияның жалпы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аударма саласындағы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Мәтіндік редакторлармен жұмыс және аударма тіліндегі мәтінді пішімдеу, беттеу, түзету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өнімдерді оқшаулау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тілдерінің графикалық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Аударманы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сапасын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Көлемді деректерді талдау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аударма тілдерінің лингвомәдениеттерінің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Шет және ана тілдерінің стилистикалық нормалары;</w:t>
            </w:r>
          </w:p>
          <w:p>
            <w:pPr>
              <w:spacing w:after="20"/>
              <w:ind w:left="20"/>
              <w:jc w:val="both"/>
            </w:pPr>
            <w:r>
              <w:rPr>
                <w:rFonts w:ascii="Times New Roman"/>
                <w:b w:val="false"/>
                <w:i w:val="false"/>
                <w:color w:val="000000"/>
                <w:sz w:val="20"/>
              </w:rPr>
              <w:t xml:space="preserve">
11. Аударылатын мәтін және салалық терминология салалары.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71"/>
          <w:p>
            <w:pPr>
              <w:spacing w:after="20"/>
              <w:ind w:left="20"/>
              <w:jc w:val="both"/>
            </w:pPr>
            <w:r>
              <w:rPr>
                <w:rFonts w:ascii="Times New Roman"/>
                <w:b w:val="false"/>
                <w:i w:val="false"/>
                <w:color w:val="000000"/>
                <w:sz w:val="20"/>
              </w:rPr>
              <w:t>
Дағды 3:</w:t>
            </w:r>
          </w:p>
          <w:bookmarkEnd w:id="71"/>
          <w:p>
            <w:pPr>
              <w:spacing w:after="20"/>
              <w:ind w:left="20"/>
              <w:jc w:val="both"/>
            </w:pPr>
            <w:r>
              <w:rPr>
                <w:rFonts w:ascii="Times New Roman"/>
                <w:b w:val="false"/>
                <w:i w:val="false"/>
                <w:color w:val="000000"/>
                <w:sz w:val="20"/>
              </w:rPr>
              <w:t>
Дайын аударма мәтінін өңдеу процесін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72"/>
          <w:p>
            <w:pPr>
              <w:spacing w:after="20"/>
              <w:ind w:left="20"/>
              <w:jc w:val="both"/>
            </w:pPr>
            <w:r>
              <w:rPr>
                <w:rFonts w:ascii="Times New Roman"/>
                <w:b w:val="false"/>
                <w:i w:val="false"/>
                <w:color w:val="000000"/>
                <w:sz w:val="20"/>
              </w:rPr>
              <w:t>
Машықтар:</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1. Салалық және ішкі сапа стандарттарының, стиль бойынша нұсқаулықтардың талаптарына сәйкес аударманы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тіліндегі мәтінді пішімдеу, ретке келтіру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Бағдарламалармен жұмыс істеу (электрондық сөздіктер, CAT құралдары және т. б. цифрлық өнімдер), сондай-ақ қарамай басуды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мәтінін графикалық элементтерге және күрделі форматтағы файлдарға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Локализациялық жобаларда дайын материалдарды құрастыру. Бағдарламалық қамтамасыз етуді локализациялаудың бағдарламалық-аппараттық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Мазмұнды басқару жүйелерімен бастапқы және аударма мәтіндерінің үйлесімділігі мен алмасуын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Материалдарды бастапқы және аударма тілдерінде орналастыру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Мәтінді тану бағдарламалық құралында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аударма тілдерінде материалдарды беттеу және астына қою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Мәтіндік редакторларда және аударма үшін мамандандырылған бағдарламалық қамтамасыз етуде жұмыс істеу;</w:t>
            </w:r>
          </w:p>
          <w:p>
            <w:pPr>
              <w:spacing w:after="20"/>
              <w:ind w:left="20"/>
              <w:jc w:val="both"/>
            </w:pPr>
            <w:r>
              <w:rPr>
                <w:rFonts w:ascii="Times New Roman"/>
                <w:b w:val="false"/>
                <w:i w:val="false"/>
                <w:color w:val="000000"/>
                <w:sz w:val="20"/>
              </w:rPr>
              <w:t>
11. Аударманы технологиялық басқарудың бағдарламалық құралдарын қолдану; мазмұнды басқару жүйелерін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73"/>
          <w:p>
            <w:pPr>
              <w:spacing w:after="20"/>
              <w:ind w:left="20"/>
              <w:jc w:val="both"/>
            </w:pPr>
            <w:r>
              <w:rPr>
                <w:rFonts w:ascii="Times New Roman"/>
                <w:b w:val="false"/>
                <w:i w:val="false"/>
                <w:color w:val="000000"/>
                <w:sz w:val="20"/>
              </w:rPr>
              <w:t>
Білімдер:</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мәдениетаралық коммуникацияның жалпы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аударма саласындағы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Мәтіндік редакторлармен жұмыс және аударма тіліндегі мәтінді пішімдеу, беттеу, түзету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Автоматтандырылған аударма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өнімдерді оқшаулау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сапасын басқару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Көлемді деректерді талдау әдісі;</w:t>
            </w:r>
          </w:p>
          <w:p>
            <w:pPr>
              <w:spacing w:after="20"/>
              <w:ind w:left="20"/>
              <w:jc w:val="both"/>
            </w:pPr>
            <w:r>
              <w:rPr>
                <w:rFonts w:ascii="Times New Roman"/>
                <w:b w:val="false"/>
                <w:i w:val="false"/>
                <w:color w:val="000000"/>
                <w:sz w:val="20"/>
              </w:rPr>
              <w:t>
9. Бағдарламалық жасақтама және цифрлық технологиялар.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74"/>
          <w:p>
            <w:pPr>
              <w:spacing w:after="20"/>
              <w:ind w:left="20"/>
              <w:jc w:val="both"/>
            </w:pPr>
            <w:r>
              <w:rPr>
                <w:rFonts w:ascii="Times New Roman"/>
                <w:b w:val="false"/>
                <w:i w:val="false"/>
                <w:color w:val="000000"/>
                <w:sz w:val="20"/>
              </w:rPr>
              <w:t>
Дағды 4:</w:t>
            </w:r>
          </w:p>
          <w:bookmarkEnd w:id="74"/>
          <w:p>
            <w:pPr>
              <w:spacing w:after="20"/>
              <w:ind w:left="20"/>
              <w:jc w:val="both"/>
            </w:pPr>
            <w:r>
              <w:rPr>
                <w:rFonts w:ascii="Times New Roman"/>
                <w:b w:val="false"/>
                <w:i w:val="false"/>
                <w:color w:val="000000"/>
                <w:sz w:val="20"/>
              </w:rPr>
              <w:t>
Аударманы редакциялық-техникалық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75"/>
          <w:p>
            <w:pPr>
              <w:spacing w:after="20"/>
              <w:ind w:left="20"/>
              <w:jc w:val="both"/>
            </w:pPr>
            <w:r>
              <w:rPr>
                <w:rFonts w:ascii="Times New Roman"/>
                <w:b w:val="false"/>
                <w:i w:val="false"/>
                <w:color w:val="000000"/>
                <w:sz w:val="20"/>
              </w:rPr>
              <w:t>
Машықтар:</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1. Түпнұсқа мәтін мен аударма тапсырмасын аудармаалды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түпнұсқа тілмен салыстыру;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Аударылған материалдарға техникалық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сапасын бағалау және аудармашылардың рейтингі;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тапсырмасын орындау үшін лингвистикалық, уақытша, қаржылық және технологиялық ресурстарды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аударылған мәтіндерді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мәтініне стилистикалық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мәтінін пішімдеу;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 қателіктерінің себептерін анықтау;</w:t>
            </w:r>
          </w:p>
          <w:p>
            <w:pPr>
              <w:spacing w:after="20"/>
              <w:ind w:left="20"/>
              <w:jc w:val="both"/>
            </w:pPr>
            <w:r>
              <w:rPr>
                <w:rFonts w:ascii="Times New Roman"/>
                <w:b w:val="false"/>
                <w:i w:val="false"/>
                <w:color w:val="000000"/>
                <w:sz w:val="20"/>
              </w:rPr>
              <w:t>
10. Аударма сапасын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76"/>
          <w:p>
            <w:pPr>
              <w:spacing w:after="20"/>
              <w:ind w:left="20"/>
              <w:jc w:val="both"/>
            </w:pPr>
            <w:r>
              <w:rPr>
                <w:rFonts w:ascii="Times New Roman"/>
                <w:b w:val="false"/>
                <w:i w:val="false"/>
                <w:color w:val="000000"/>
                <w:sz w:val="20"/>
              </w:rPr>
              <w:t>
Білімдер:</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1. Мамандандырылған ақпараттық-анықтамалық жүйелер және бағдарламалық жасақтама;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Жалпы, арнайы аударма теориялары және практикалық аударма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пәнінің терминологиясы және арнайы кәсіби лексика;</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Терминдерге, белгілеулерге және өлшем бірліктеріне арналған мемлекеттік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Терминдерді біріздендіру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Терминдерді стандарттау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нәтижелерін редакциялау, талдау және бағалаудың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сапасын бақылауды бағалау өлшемшарттары;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Құжаттарды пішімдеудің және пішімдеу сапасын бақылаудың негізгі қағидаттары, жүйелері мен құралдары;</w:t>
            </w:r>
          </w:p>
          <w:p>
            <w:pPr>
              <w:spacing w:after="20"/>
              <w:ind w:left="20"/>
              <w:jc w:val="both"/>
            </w:pPr>
            <w:r>
              <w:rPr>
                <w:rFonts w:ascii="Times New Roman"/>
                <w:b w:val="false"/>
                <w:i w:val="false"/>
                <w:color w:val="000000"/>
                <w:sz w:val="20"/>
              </w:rPr>
              <w:t>
10. Түзету ережелері және стандартты түзету белгілері.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77"/>
          <w:p>
            <w:pPr>
              <w:spacing w:after="20"/>
              <w:ind w:left="20"/>
              <w:jc w:val="both"/>
            </w:pPr>
            <w:r>
              <w:rPr>
                <w:rFonts w:ascii="Times New Roman"/>
                <w:b w:val="false"/>
                <w:i w:val="false"/>
                <w:color w:val="000000"/>
                <w:sz w:val="20"/>
              </w:rPr>
              <w:t>
Дағды 5:</w:t>
            </w:r>
          </w:p>
          <w:bookmarkEnd w:id="77"/>
          <w:p>
            <w:pPr>
              <w:spacing w:after="20"/>
              <w:ind w:left="20"/>
              <w:jc w:val="both"/>
            </w:pPr>
            <w:r>
              <w:rPr>
                <w:rFonts w:ascii="Times New Roman"/>
                <w:b w:val="false"/>
                <w:i w:val="false"/>
                <w:color w:val="000000"/>
                <w:sz w:val="20"/>
              </w:rPr>
              <w:t>
Аударма сапасы саласында кеңесу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78"/>
          <w:p>
            <w:pPr>
              <w:spacing w:after="20"/>
              <w:ind w:left="20"/>
              <w:jc w:val="both"/>
            </w:pPr>
            <w:r>
              <w:rPr>
                <w:rFonts w:ascii="Times New Roman"/>
                <w:b w:val="false"/>
                <w:i w:val="false"/>
                <w:color w:val="000000"/>
                <w:sz w:val="20"/>
              </w:rPr>
              <w:t>
Машықтар:</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1. Ауызша және жазбаша аударма сапасына тәуелсіз сараптама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қызметі шеңберінде мәдениетаралық коммуникацияның нәтижелілігін арттыру саласында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сапасын жақсартатын іс-шаралар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Мәдениетаралық өзара іс-қимылдың әртүрлі жағдайындағы ұлттық мінез-құлықтың ерекшеліктерін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сапасын жақсарту бойынша практикалық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кәсіпорындары мен бөлімдерінің күнделікті жұмысында тәлімгерлік қызметті іске асыру және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сапасын жақсарту бойынша өндірістік іс-шаралардың нәтижелерін сыни талдау және қисынды құрылымдау;</w:t>
            </w:r>
          </w:p>
          <w:p>
            <w:pPr>
              <w:spacing w:after="20"/>
              <w:ind w:left="20"/>
              <w:jc w:val="both"/>
            </w:pPr>
            <w:r>
              <w:rPr>
                <w:rFonts w:ascii="Times New Roman"/>
                <w:b w:val="false"/>
                <w:i w:val="false"/>
                <w:color w:val="000000"/>
                <w:sz w:val="20"/>
              </w:rPr>
              <w:t>
8. Аударма саласындағы ғылыми жұмыстар мен үздік тәжірибелерге сараптамалық бағалау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79"/>
          <w:p>
            <w:pPr>
              <w:spacing w:after="20"/>
              <w:ind w:left="20"/>
              <w:jc w:val="both"/>
            </w:pPr>
            <w:r>
              <w:rPr>
                <w:rFonts w:ascii="Times New Roman"/>
                <w:b w:val="false"/>
                <w:i w:val="false"/>
                <w:color w:val="000000"/>
                <w:sz w:val="20"/>
              </w:rPr>
              <w:t>
Білімдер:</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Аударманың жалпы теориясы және аударма әдіс-тәсілдері;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Ауызша және жазбаша аудармаға лингвистикалық сараптама жүргізу қағидалары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Ауызша және жазбаша аударманы оқыту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Тәлімгерлік әдіснама;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қызметін сертификаттау қағидалары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сапасын жақсарту әдістері мен технологияларын болжау және бағалау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Жетекші озық тәжірибелер мен қолданбалы инновациялар;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ғылымы мен аударма лингводидактикасын дамытудың озық бағыттары;</w:t>
            </w:r>
          </w:p>
          <w:p>
            <w:pPr>
              <w:spacing w:after="20"/>
              <w:ind w:left="20"/>
              <w:jc w:val="both"/>
            </w:pPr>
            <w:r>
              <w:rPr>
                <w:rFonts w:ascii="Times New Roman"/>
                <w:b w:val="false"/>
                <w:i w:val="false"/>
                <w:color w:val="000000"/>
                <w:sz w:val="20"/>
              </w:rPr>
              <w:t>
9. Кәсіби және академиялық әдеп, іскерлік әдеп.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80"/>
          <w:p>
            <w:pPr>
              <w:spacing w:after="20"/>
              <w:ind w:left="20"/>
              <w:jc w:val="both"/>
            </w:pPr>
            <w:r>
              <w:rPr>
                <w:rFonts w:ascii="Times New Roman"/>
                <w:b w:val="false"/>
                <w:i w:val="false"/>
                <w:color w:val="000000"/>
                <w:sz w:val="20"/>
              </w:rPr>
              <w:t>
Дағды 6:</w:t>
            </w:r>
          </w:p>
          <w:bookmarkEnd w:id="80"/>
          <w:p>
            <w:pPr>
              <w:spacing w:after="20"/>
              <w:ind w:left="20"/>
              <w:jc w:val="both"/>
            </w:pPr>
            <w:r>
              <w:rPr>
                <w:rFonts w:ascii="Times New Roman"/>
                <w:b w:val="false"/>
                <w:i w:val="false"/>
                <w:color w:val="000000"/>
                <w:sz w:val="20"/>
              </w:rPr>
              <w:t xml:space="preserve">
Аударма және локализация жобаларын автоматтандыру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81"/>
          <w:p>
            <w:pPr>
              <w:spacing w:after="20"/>
              <w:ind w:left="20"/>
              <w:jc w:val="both"/>
            </w:pPr>
            <w:r>
              <w:rPr>
                <w:rFonts w:ascii="Times New Roman"/>
                <w:b w:val="false"/>
                <w:i w:val="false"/>
                <w:color w:val="000000"/>
                <w:sz w:val="20"/>
              </w:rPr>
              <w:t>
Машықтар:</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1. Материалдардың бастапқы мазмұнын машиналық, автоматты немесе аралас аударма үшін жарамды мәтінге қайта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Параллель мәтіндер мен аудармалар жадынан глоссарийлер мен терминологиялық базаларды автоматты түрде және қолмен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Аудармалардың, глоссарийлердің және терминологиялық базалардың жады үйлесімін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глоссарий және терминологиялық базалар жадына негізделген автоматты аударма және қолмен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Глоссарий және терминологиялық база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Параллель мәтіндерді аударма жадына сәйкестендіру;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жадының параллель мәтіндерін глоссарийлермен, терминологиялық базалармен, тапсырыс берушінің талаптарымен сәйкестендіру;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Автоматтандырылған немесе машиналық аударманы кейінірек қолдану үшін материалдарды бастапқы тілде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Терминологиялық базалар мен глоссарийлерді аударманы автоматтандыру жүйелеріне жарамды форматқа түрлендіру;</w:t>
            </w:r>
          </w:p>
          <w:p>
            <w:pPr>
              <w:spacing w:after="20"/>
              <w:ind w:left="20"/>
              <w:jc w:val="both"/>
            </w:pPr>
            <w:r>
              <w:rPr>
                <w:rFonts w:ascii="Times New Roman"/>
                <w:b w:val="false"/>
                <w:i w:val="false"/>
                <w:color w:val="000000"/>
                <w:sz w:val="20"/>
              </w:rPr>
              <w:t>
10. Машиналық аударма жүйелерін таңдау бойынша тапсырыс берушінің талаптарын ескеру.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82"/>
          <w:p>
            <w:pPr>
              <w:spacing w:after="20"/>
              <w:ind w:left="20"/>
              <w:jc w:val="both"/>
            </w:pPr>
            <w:r>
              <w:rPr>
                <w:rFonts w:ascii="Times New Roman"/>
                <w:b w:val="false"/>
                <w:i w:val="false"/>
                <w:color w:val="000000"/>
                <w:sz w:val="20"/>
              </w:rPr>
              <w:t>
Білімдер:</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1. Әртүрлі мәтінге машиналық аударманы қолдану ұсыныстары;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автоматтау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жалпы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Машиналық аударма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Жадыны басқарудың аударма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Терминге кіріспе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терминологиялық базамен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сапасын басқару жүйесі;</w:t>
            </w:r>
          </w:p>
          <w:p>
            <w:pPr>
              <w:spacing w:after="20"/>
              <w:ind w:left="20"/>
              <w:jc w:val="both"/>
            </w:pPr>
            <w:r>
              <w:rPr>
                <w:rFonts w:ascii="Times New Roman"/>
                <w:b w:val="false"/>
                <w:i w:val="false"/>
                <w:color w:val="000000"/>
                <w:sz w:val="20"/>
              </w:rPr>
              <w:t>
9. Көлемді деректерді өңдеу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83"/>
          <w:p>
            <w:pPr>
              <w:spacing w:after="20"/>
              <w:ind w:left="20"/>
              <w:jc w:val="both"/>
            </w:pPr>
            <w:r>
              <w:rPr>
                <w:rFonts w:ascii="Times New Roman"/>
                <w:b w:val="false"/>
                <w:i w:val="false"/>
                <w:color w:val="000000"/>
                <w:sz w:val="20"/>
              </w:rPr>
              <w:t>
Аналитикалық ойлау</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Аудиодескриптор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Кәсіптің карточкасы "Сурдоаудармашы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Сурдоаудармашы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84"/>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84"/>
          <w:p>
            <w:pPr>
              <w:spacing w:after="20"/>
              <w:ind w:left="20"/>
              <w:jc w:val="both"/>
            </w:pPr>
            <w:r>
              <w:rPr>
                <w:rFonts w:ascii="Times New Roman"/>
                <w:b w:val="false"/>
                <w:i w:val="false"/>
                <w:color w:val="000000"/>
                <w:sz w:val="20"/>
              </w:rPr>
              <w:t xml:space="preserve">
Параграф 8. Аудармашы-дактилолог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85"/>
          <w:p>
            <w:pPr>
              <w:spacing w:after="20"/>
              <w:ind w:left="20"/>
              <w:jc w:val="both"/>
            </w:pPr>
            <w:r>
              <w:rPr>
                <w:rFonts w:ascii="Times New Roman"/>
                <w:b w:val="false"/>
                <w:i w:val="false"/>
                <w:color w:val="000000"/>
                <w:sz w:val="20"/>
              </w:rPr>
              <w:t>
Білім деңгейі:</w:t>
            </w:r>
          </w:p>
          <w:bookmarkEnd w:id="8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86"/>
          <w:p>
            <w:pPr>
              <w:spacing w:after="20"/>
              <w:ind w:left="20"/>
              <w:jc w:val="both"/>
            </w:pPr>
            <w:r>
              <w:rPr>
                <w:rFonts w:ascii="Times New Roman"/>
                <w:b w:val="false"/>
                <w:i w:val="false"/>
                <w:color w:val="000000"/>
                <w:sz w:val="20"/>
              </w:rPr>
              <w:t>
Мамандық:</w:t>
            </w:r>
          </w:p>
          <w:bookmarkEnd w:id="86"/>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87"/>
          <w:p>
            <w:pPr>
              <w:spacing w:after="20"/>
              <w:ind w:left="20"/>
              <w:jc w:val="both"/>
            </w:pPr>
            <w:r>
              <w:rPr>
                <w:rFonts w:ascii="Times New Roman"/>
                <w:b w:val="false"/>
                <w:i w:val="false"/>
                <w:color w:val="000000"/>
                <w:sz w:val="20"/>
              </w:rPr>
              <w:t>
Біліктілік:</w:t>
            </w:r>
          </w:p>
          <w:bookmarkEnd w:id="87"/>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88"/>
          <w:p>
            <w:pPr>
              <w:spacing w:after="20"/>
              <w:ind w:left="20"/>
              <w:jc w:val="both"/>
            </w:pPr>
            <w:r>
              <w:rPr>
                <w:rFonts w:ascii="Times New Roman"/>
                <w:b w:val="false"/>
                <w:i w:val="false"/>
                <w:color w:val="000000"/>
                <w:sz w:val="20"/>
              </w:rPr>
              <w:t>
Білім деңгейі:</w:t>
            </w:r>
          </w:p>
          <w:bookmarkEnd w:id="8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89"/>
          <w:p>
            <w:pPr>
              <w:spacing w:after="20"/>
              <w:ind w:left="20"/>
              <w:jc w:val="both"/>
            </w:pPr>
            <w:r>
              <w:rPr>
                <w:rFonts w:ascii="Times New Roman"/>
                <w:b w:val="false"/>
                <w:i w:val="false"/>
                <w:color w:val="000000"/>
                <w:sz w:val="20"/>
              </w:rPr>
              <w:t>
Мамандық:</w:t>
            </w:r>
          </w:p>
          <w:bookmarkEnd w:id="89"/>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90"/>
          <w:p>
            <w:pPr>
              <w:spacing w:after="20"/>
              <w:ind w:left="20"/>
              <w:jc w:val="both"/>
            </w:pPr>
            <w:r>
              <w:rPr>
                <w:rFonts w:ascii="Times New Roman"/>
                <w:b w:val="false"/>
                <w:i w:val="false"/>
                <w:color w:val="000000"/>
                <w:sz w:val="20"/>
              </w:rPr>
              <w:t>
Біліктілік:</w:t>
            </w:r>
          </w:p>
          <w:bookmarkEnd w:id="9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санаттағы аудармашы-дактилолог: кадрларды даярлаудың тиісті бағыты бойынша жоғары (немесе жоғары оқу орнынан кейінгі) білім және II санаттағы аудармашы-дактилолог лауазымында кемінде 2 жыл жұмыс өтілі; II санаттағы аудармашы–дактилолог: кадрларды даярлаудың тиісті бағыты бойынша жоғары (немесе жоғары оқу орнынан кейінгі) білім және санатсыз аудармашы–дактилолог лауазымында кемінде 3 жыл жұмыс өтілі; Санатсыз аудармашы–дактилолог: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2643-9-002 - Саңырау жұмысшыларға қызмет көрсететін инструктор-аудармашы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Есту қабілеті бар және есту қабілетінен айрылған азаматтар арасындағы байланыстырушы сурдоаударма және ымдау тілінен жазбаша мәтінге немесе ауызша сөйлеуге кері аудару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Естуі қиын адамдарға арналған сурдоаударманы іске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91"/>
          <w:p>
            <w:pPr>
              <w:spacing w:after="20"/>
              <w:ind w:left="20"/>
              <w:jc w:val="both"/>
            </w:pPr>
            <w:r>
              <w:rPr>
                <w:rFonts w:ascii="Times New Roman"/>
                <w:b w:val="false"/>
                <w:i w:val="false"/>
                <w:color w:val="000000"/>
                <w:sz w:val="20"/>
              </w:rPr>
              <w:t>
Еңбек функциясы 1:</w:t>
            </w:r>
          </w:p>
          <w:bookmarkEnd w:id="91"/>
          <w:p>
            <w:pPr>
              <w:spacing w:after="20"/>
              <w:ind w:left="20"/>
              <w:jc w:val="both"/>
            </w:pPr>
            <w:r>
              <w:rPr>
                <w:rFonts w:ascii="Times New Roman"/>
                <w:b w:val="false"/>
                <w:i w:val="false"/>
                <w:color w:val="000000"/>
                <w:sz w:val="20"/>
              </w:rPr>
              <w:t>
Естуі қиын адамдарға арналған сурдоаударманы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92"/>
          <w:p>
            <w:pPr>
              <w:spacing w:after="20"/>
              <w:ind w:left="20"/>
              <w:jc w:val="both"/>
            </w:pPr>
            <w:r>
              <w:rPr>
                <w:rFonts w:ascii="Times New Roman"/>
                <w:b w:val="false"/>
                <w:i w:val="false"/>
                <w:color w:val="000000"/>
                <w:sz w:val="20"/>
              </w:rPr>
              <w:t>
Дағды 1:</w:t>
            </w:r>
          </w:p>
          <w:bookmarkEnd w:id="92"/>
          <w:p>
            <w:pPr>
              <w:spacing w:after="20"/>
              <w:ind w:left="20"/>
              <w:jc w:val="both"/>
            </w:pPr>
            <w:r>
              <w:rPr>
                <w:rFonts w:ascii="Times New Roman"/>
                <w:b w:val="false"/>
                <w:i w:val="false"/>
                <w:color w:val="000000"/>
                <w:sz w:val="20"/>
              </w:rPr>
              <w:t>
Есту қабілеті бұзылған адамдар үшін жазбаша сөзді ымдау тіліне (сурдоаударма) аударуды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93"/>
          <w:p>
            <w:pPr>
              <w:spacing w:after="20"/>
              <w:ind w:left="20"/>
              <w:jc w:val="both"/>
            </w:pPr>
            <w:r>
              <w:rPr>
                <w:rFonts w:ascii="Times New Roman"/>
                <w:b w:val="false"/>
                <w:i w:val="false"/>
                <w:color w:val="000000"/>
                <w:sz w:val="20"/>
              </w:rPr>
              <w:t>
Машықтар:</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1. Жазбаша мәтінді (тақырып, мақсат, жанр, адресат) талдау және құрылымдау, негізгі мағынасы мен логикалық байланысты айрықшалау, аударма жоспарын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нормаларын ескере отырып, жазбаша сөйлеуді ымдау тіліне түрлендіру: мағынаны бұрмаламай, ақпаратты ұсыну синтаксисі мен тәртібін қайта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Мазмұнды визуалды қабылдауға бейімдеу: екіұштылықты жою, компрессия/өрістету, стиль мен прагматиканы қолжетімді нысанда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Дактильді және/немесе түсіндірмені қолдана отырып, дәл ақпаратты (терминдер, жалқы есімдер, аббревиатуралар, сандар, күндер, деректемелер) қисынды беру.</w:t>
            </w:r>
          </w:p>
          <w:p>
            <w:pPr>
              <w:spacing w:after="20"/>
              <w:ind w:left="20"/>
              <w:jc w:val="both"/>
            </w:pPr>
            <w:r>
              <w:rPr>
                <w:rFonts w:ascii="Times New Roman"/>
                <w:b w:val="false"/>
                <w:i w:val="false"/>
                <w:color w:val="000000"/>
                <w:sz w:val="20"/>
              </w:rPr>
              <w:t>
5. Сапа мен кәсіби талаптарды қамтамасыз ету: өзін-өзі бақылау және қателерді түзету, қажет болған жағдайда түсінуді тексеру/нақтылау, этиканы сақтау (құпиялылық, бейтараптық), күндізгі/қашықтан форматында визуалды қолжетімділікті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94"/>
          <w:p>
            <w:pPr>
              <w:spacing w:after="20"/>
              <w:ind w:left="20"/>
              <w:jc w:val="both"/>
            </w:pPr>
            <w:r>
              <w:rPr>
                <w:rFonts w:ascii="Times New Roman"/>
                <w:b w:val="false"/>
                <w:i w:val="false"/>
                <w:color w:val="000000"/>
                <w:sz w:val="20"/>
              </w:rPr>
              <w:t>
Білімдер:</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Сурдоаударманың нормативтік-этикалық негіздері: құпиялылық, бейтараптық, дәлдік қағидаттары, құзыреттілік шекаралары және аударма сапасына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лингвистикалық жүйесі: лексика, грамматика, синтаксис, мануалды емес компоненттер, қолдану нұсқалары мен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Жазбаша сөз бен оны ымдау тіліне трансформациялаудың ерекшеліктері: мәтін жанрлары мен стильдері, мағыналық компрессия/өрістету, мазмұнын жоғалтпай, екіұштылықты жою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Дактильді әліпби және дәл ақпаратты беру тәсілдері: жалқы есімдер, терминдер, аббревиатуралар, сандар, күндер мен деректемелерге арналған дактильді қолдану ережелері.</w:t>
            </w:r>
          </w:p>
          <w:p>
            <w:pPr>
              <w:spacing w:after="20"/>
              <w:ind w:left="20"/>
              <w:jc w:val="both"/>
            </w:pPr>
            <w:r>
              <w:rPr>
                <w:rFonts w:ascii="Times New Roman"/>
                <w:b w:val="false"/>
                <w:i w:val="false"/>
                <w:color w:val="000000"/>
                <w:sz w:val="20"/>
              </w:rPr>
              <w:t>
5. Аударматаным негіздері: эквиваленттілік, аудармашылық трансформация, жазбаша мәтіннің прагматикасы мен мәдени-өзгешелік элементтерді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95"/>
          <w:p>
            <w:pPr>
              <w:spacing w:after="20"/>
              <w:ind w:left="20"/>
              <w:jc w:val="both"/>
            </w:pPr>
            <w:r>
              <w:rPr>
                <w:rFonts w:ascii="Times New Roman"/>
                <w:b w:val="false"/>
                <w:i w:val="false"/>
                <w:color w:val="000000"/>
                <w:sz w:val="20"/>
              </w:rPr>
              <w:t>
Дағды 2:</w:t>
            </w:r>
          </w:p>
          <w:bookmarkEnd w:id="95"/>
          <w:p>
            <w:pPr>
              <w:spacing w:after="20"/>
              <w:ind w:left="20"/>
              <w:jc w:val="both"/>
            </w:pPr>
            <w:r>
              <w:rPr>
                <w:rFonts w:ascii="Times New Roman"/>
                <w:b w:val="false"/>
                <w:i w:val="false"/>
                <w:color w:val="000000"/>
                <w:sz w:val="20"/>
              </w:rPr>
              <w:t>
Есту қабілеті бұзылған адамдар үшін ауызша сөйлеуді ымдау тіліне (сурдоаударма) аударуды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96"/>
          <w:p>
            <w:pPr>
              <w:spacing w:after="20"/>
              <w:ind w:left="20"/>
              <w:jc w:val="both"/>
            </w:pPr>
            <w:r>
              <w:rPr>
                <w:rFonts w:ascii="Times New Roman"/>
                <w:b w:val="false"/>
                <w:i w:val="false"/>
                <w:color w:val="000000"/>
                <w:sz w:val="20"/>
              </w:rPr>
              <w:t>
Машықтар:</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дұрыс есту және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Ресми-іскери жағдаяттардағы (білім беру, медицина, құқық) сурдоаударма кезінде дактильді коммуникацияны қолдану: дәл атаулар мен деректемелерді тіркеу және жаңғырту. </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есту қабілеті нашар қызметкерлері үшін ымдау тілі арқылы ауызша сөйлеуді (телефон келіссөздері, радиотелевизиялық хабарлар, өндірістік жиындар, жиналыстар, әңгімелер, оқу сабақтары) тікелей аударуды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Есту қабілетінен айырылғандар тобы бар ұйымдағы есту қабілетінен айырылған қызметкерлерді өзара жақсы түсінуге қол жеткізу үшін ишараттарды біріздендіру бойынша тұрақты жұмыс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Ымдау тіліне және ымдау тілінен аударуды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Есту қабілеті бұзылған жұмысшыларды оңалтудың әлеуметтік психологиясын, медициналық және техникалық аспектілерін түсіну;</w:t>
            </w:r>
          </w:p>
          <w:p>
            <w:pPr>
              <w:spacing w:after="20"/>
              <w:ind w:left="20"/>
              <w:jc w:val="both"/>
            </w:pPr>
            <w:r>
              <w:rPr>
                <w:rFonts w:ascii="Times New Roman"/>
                <w:b w:val="false"/>
                <w:i w:val="false"/>
                <w:color w:val="000000"/>
                <w:sz w:val="20"/>
              </w:rPr>
              <w:t>
7. Ауызша сөйлеу қарқынымен салыстырылатын және ұйымның есту қабілетінен айырылған жұмысшылары үшін ең қолайлы жылдамдықта коммуникацияның әртүрлі тәсілін (ымдау тілі, алақанға жазу)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97"/>
          <w:p>
            <w:pPr>
              <w:spacing w:after="20"/>
              <w:ind w:left="20"/>
              <w:jc w:val="both"/>
            </w:pPr>
            <w:r>
              <w:rPr>
                <w:rFonts w:ascii="Times New Roman"/>
                <w:b w:val="false"/>
                <w:i w:val="false"/>
                <w:color w:val="000000"/>
                <w:sz w:val="20"/>
              </w:rPr>
              <w:t>
Білімдер:</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Сурдоаударманың нормативтік-этикалық негіздері. Кәсіби этика қағидаттары (құпиялылық, бейтараптық, дәлдік), сурдоаудармашының құзыреттілік шекаралары мен ресми және күнделікті коммуникациядағы аударма сапасына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лингвистикалық жүйесі. Мануалды емес компоненттерді (мимика, артикуляция, корпустың орналасуы), ишараттардың вариативтілігі мен дискурстың ерекшеліктерін қоса алғанда, ымдау тілінің лексикасы, грамматикасы және синтаксисі;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әліпби және оны аудару кезінде қолдану ережелері (оның ішінде жалқы есімдерді, терминдерді, сандарды дактильдеу; қажет болған жағдайда – дактильді оқу);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 мен технологиясы. Аударманың базалық ұғымдары (эквиваленттілік, трансформация, компрессия/өрістету, шындықты аудару), дәлдікті қамтамасыз ету стратегиялары және мағыналы бұрмалануды болдырмау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Есту қабілетінен айырылғандар қауымдастығының коммуникациясы және мәдениеті. Ымдау тілін меңгерудің әртүрлі деңгейіндегі адамдармен өзара әрекеттестік ерекшеліктерін қоса алғанда, есту қабілетінен айырылғандар мен нашар еститіндер қауымдастығының мәдени нормалары, коммуникативтік ережелері және әлеуметтік-лингвистикалық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Қарым-қатынас психологиясы және коммуникацияны басқару. Ретті және ілеспе сурдоаударма жағдайында тұлғааралық өзара әрекеттестік психологиясының негіздері, түсінуді нақтылау және тексеру техникасы, репликалардың кезектілігі мен қарқынын басқару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Негізгі салалар бойынша пәндік терминология. Білім берудегі, денсаулық сақтаудағы, әлеуметтік саладағы, еңбек қатынастарындағы/HR және құқықтық саладағы базалық терминология мен типтік коммуникативтік сценарийлер білу (бейінді мамандардың рөлін ауыстырмай, рәсімдер мен терминдер деңгейінде);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Техникалық негіздер және жұмысты ұйымдастыру (оның ішінде қашықтан форматы). Тапсырыс берушімен және командамен өзара әрекеттестікке, дайындыққа қойылатын талаптар (бриф, материалдар, глоссарий), сондай-ақ күндізгі және қашықтан сурдоаударманың техникалық шарттары (көрінім, кадрлау, байланыс сапасы) білу;</w:t>
            </w:r>
          </w:p>
          <w:p>
            <w:pPr>
              <w:spacing w:after="20"/>
              <w:ind w:left="20"/>
              <w:jc w:val="both"/>
            </w:pPr>
            <w:r>
              <w:rPr>
                <w:rFonts w:ascii="Times New Roman"/>
                <w:b w:val="false"/>
                <w:i w:val="false"/>
                <w:color w:val="000000"/>
                <w:sz w:val="20"/>
              </w:rPr>
              <w:t>
9. Еңбекті қорғау және кәсіби қызметтің эргономикасы. Жұмыс орнын қауіпсіз ұйымдастыру, кәсіптік асқын жүктелу мен жарақаттардың (қолбасы, иық белдеуі) алдын алу ережелері, еңбек және демалыс режимдері, сондай-ақ есту бұзылыстарының негізгі аспектілері (сапалы коммуникация үшін қажетті көлемде).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98"/>
          <w:p>
            <w:pPr>
              <w:spacing w:after="20"/>
              <w:ind w:left="20"/>
              <w:jc w:val="both"/>
            </w:pPr>
            <w:r>
              <w:rPr>
                <w:rFonts w:ascii="Times New Roman"/>
                <w:b w:val="false"/>
                <w:i w:val="false"/>
                <w:color w:val="000000"/>
                <w:sz w:val="20"/>
              </w:rPr>
              <w:t>
Дағды 3:</w:t>
            </w:r>
          </w:p>
          <w:bookmarkEnd w:id="98"/>
          <w:p>
            <w:pPr>
              <w:spacing w:after="20"/>
              <w:ind w:left="20"/>
              <w:jc w:val="both"/>
            </w:pPr>
            <w:r>
              <w:rPr>
                <w:rFonts w:ascii="Times New Roman"/>
                <w:b w:val="false"/>
                <w:i w:val="false"/>
                <w:color w:val="000000"/>
                <w:sz w:val="20"/>
              </w:rPr>
              <w:t>
Өзара әрекеттесуге қатысатын есту қабілеті бұзылған және еститін адамдар арасындағы екіжақты коммуникацияны қамтамасыз ету үшін ымдау тілін ауызша сөйлеуге (кері сурдоаударма)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99"/>
          <w:p>
            <w:pPr>
              <w:spacing w:after="20"/>
              <w:ind w:left="20"/>
              <w:jc w:val="both"/>
            </w:pPr>
            <w:r>
              <w:rPr>
                <w:rFonts w:ascii="Times New Roman"/>
                <w:b w:val="false"/>
                <w:i w:val="false"/>
                <w:color w:val="000000"/>
                <w:sz w:val="20"/>
              </w:rPr>
              <w:t>
Машықтар:</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хабарламаны (ауызша/жазбаша) талдау: негізгі мағынаны, мақсатты, адресатты, логикалық байланыстарды айрықшалау.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нормаларын сақтай отырып, ымдау тіліне сурдоаударманы орындау: синтаксисті қайта құру, жеткізудің байланыстылығы мен анықтығын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және/немесе түсіндірмені қолдана отырып, дәл ақпаратты (есімдер, терминдер, аббревиатуралар, сандар, күндер, деректемелер)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Коммуникацияны басқару стратегияларын қолдану: қарқын, репликалардың кезектілігі, нақтылау, түсінуді тексеру, қайта тұжырымдау.</w:t>
            </w:r>
          </w:p>
          <w:p>
            <w:pPr>
              <w:spacing w:after="20"/>
              <w:ind w:left="20"/>
              <w:jc w:val="both"/>
            </w:pPr>
            <w:r>
              <w:rPr>
                <w:rFonts w:ascii="Times New Roman"/>
                <w:b w:val="false"/>
                <w:i w:val="false"/>
                <w:color w:val="000000"/>
                <w:sz w:val="20"/>
              </w:rPr>
              <w:t>
5. Жұмыстың сапасы мен этикасын қамтамасыз ету: өзін-өзі бақылау және қателерді түзету, құпиялылық, бейтараптық, визуалды қолжетімділікті (күндізгі/қашықтан)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00"/>
          <w:p>
            <w:pPr>
              <w:spacing w:after="20"/>
              <w:ind w:left="20"/>
              <w:jc w:val="both"/>
            </w:pPr>
            <w:r>
              <w:rPr>
                <w:rFonts w:ascii="Times New Roman"/>
                <w:b w:val="false"/>
                <w:i w:val="false"/>
                <w:color w:val="000000"/>
                <w:sz w:val="20"/>
              </w:rPr>
              <w:t>
Білімдер:</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Сурдоаударманың нормативтік-этикалық негіздері: құпиялылық, бейтараптық, жауаптылық, құзыреттілік шекаралары.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Ымдау тілінің лингвистикалық жүйесі: лексика, грамматика, синтаксис, мануалды емес компоненттер, вариативтілік.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әліпби және оны сурдоаударма (дактильдеу және оқып алу; міндетті пайдалану жағдайлары) кезінде қолдану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теориясының негіздері: эквиваленттілік, трансформациялар, компрессия/өрістету, прагматика мен болмысты жеткізу.</w:t>
            </w:r>
          </w:p>
          <w:p>
            <w:pPr>
              <w:spacing w:after="20"/>
              <w:ind w:left="20"/>
              <w:jc w:val="both"/>
            </w:pPr>
            <w:r>
              <w:rPr>
                <w:rFonts w:ascii="Times New Roman"/>
                <w:b w:val="false"/>
                <w:i w:val="false"/>
                <w:color w:val="000000"/>
                <w:sz w:val="20"/>
              </w:rPr>
              <w:t>
5. Сурдоаударма технологиясы мен ұйымдастыру: дайындау (бриф, глоссарий), визуалды қолжетімділікке және қашықтан форматына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01"/>
          <w:p>
            <w:pPr>
              <w:spacing w:after="20"/>
              <w:ind w:left="20"/>
              <w:jc w:val="both"/>
            </w:pPr>
            <w:r>
              <w:rPr>
                <w:rFonts w:ascii="Times New Roman"/>
                <w:b w:val="false"/>
                <w:i w:val="false"/>
                <w:color w:val="000000"/>
                <w:sz w:val="20"/>
              </w:rPr>
              <w:t>
Дағды 4:</w:t>
            </w:r>
          </w:p>
          <w:bookmarkEnd w:id="101"/>
          <w:p>
            <w:pPr>
              <w:spacing w:after="20"/>
              <w:ind w:left="20"/>
              <w:jc w:val="both"/>
            </w:pPr>
            <w:r>
              <w:rPr>
                <w:rFonts w:ascii="Times New Roman"/>
                <w:b w:val="false"/>
                <w:i w:val="false"/>
                <w:color w:val="000000"/>
                <w:sz w:val="20"/>
              </w:rPr>
              <w:t>
Кәсіби этиканы сақтай отырып, дәл ақпаратты (атаулар, терминдер, сандар) беру үшін дактильдің және өзін-өзі бақылау мен нақтылау әдістерін қолданумен, коммуникацияның әртүрлі жағдайларында (күндізгі/қашықтан, жеке/көпшілік алдында) сурдоаударманың дәлдігін, қолжетімділігін және сапасын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02"/>
          <w:p>
            <w:pPr>
              <w:spacing w:after="20"/>
              <w:ind w:left="20"/>
              <w:jc w:val="both"/>
            </w:pPr>
            <w:r>
              <w:rPr>
                <w:rFonts w:ascii="Times New Roman"/>
                <w:b w:val="false"/>
                <w:i w:val="false"/>
                <w:color w:val="000000"/>
                <w:sz w:val="20"/>
              </w:rPr>
              <w:t>
Машықтар:</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1. Күндізгі және қашықтан форматында аударманың визуалды қолжетімділік шарттарын (позициялау, фон, жарықтандыру, қолдың/өңінің көрінуі)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берудің дәлдігін қамтамасыз ету: жалқы есімдер, терминдер, аббревиатуралар, сандар, күндер, деректемелер үшін дактильді және/немесе түсіндірмені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Коммуникация үдерісін басқару: қарқынды, репликалардың кезектілігін, қатысушылардың түсінуін нақтылау және тексеруді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сапасына өзін-өзі бақылауды жүзеге асыру: ағаттықтарды/бұрмалануларды анықтау, қателерді жедел түзету, байланыстылық пен қисындылықты сақтау.</w:t>
            </w:r>
          </w:p>
          <w:p>
            <w:pPr>
              <w:spacing w:after="20"/>
              <w:ind w:left="20"/>
              <w:jc w:val="both"/>
            </w:pPr>
            <w:r>
              <w:rPr>
                <w:rFonts w:ascii="Times New Roman"/>
                <w:b w:val="false"/>
                <w:i w:val="false"/>
                <w:color w:val="000000"/>
                <w:sz w:val="20"/>
              </w:rPr>
              <w:t>
5. Кәсіби этика мен рөлдің шекарасын сақтау: құпиялылықты, бейтараптықты сақтау, құзыреттілік шектеулерін қисынды белгілеу және қиын жағдайларда хаттама бойынша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03"/>
          <w:p>
            <w:pPr>
              <w:spacing w:after="20"/>
              <w:ind w:left="20"/>
              <w:jc w:val="both"/>
            </w:pPr>
            <w:r>
              <w:rPr>
                <w:rFonts w:ascii="Times New Roman"/>
                <w:b w:val="false"/>
                <w:i w:val="false"/>
                <w:color w:val="000000"/>
                <w:sz w:val="20"/>
              </w:rPr>
              <w:t>
Білімдер:</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Сурдоаударма сапасының өлшемшарттары: дәлдік, толықтық, түсініктілік, прагматиканы/стильді сақтау, бұрмалануға жол бермеу.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Этикалық нормалар мен кәсіптік стандарттар: құпиялылық, бейтараптық, жауаптылық, мүдделер қақтығысы, құзыреттілік шектері.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Дактильді қолдану және дәл ақпаратты беру ережелері: міндетті пайдалану жағдайлары, деректерді нақтылау және тіркеу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Күндізгі және қашықтан сурдоаудармаға қойылатын техникалық талаптар: байланыс, камера, кадрлау, кідіріс, бейне/дыбыс сапасы, деректер қауіпсіздігі.</w:t>
            </w:r>
          </w:p>
          <w:p>
            <w:pPr>
              <w:spacing w:after="20"/>
              <w:ind w:left="20"/>
              <w:jc w:val="both"/>
            </w:pPr>
            <w:r>
              <w:rPr>
                <w:rFonts w:ascii="Times New Roman"/>
                <w:b w:val="false"/>
                <w:i w:val="false"/>
                <w:color w:val="000000"/>
                <w:sz w:val="20"/>
              </w:rPr>
              <w:t>
5. Жұмыстың ұйымдастырушылық хаттамасы: дайындау (бриф, материалдар, глоссарий), тапсырыс берушімен/командамен өзара әрекеттестік, ауысымдық және ауысымды беру ережелері (жұпта жұмыс істеу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04"/>
          <w:p>
            <w:pPr>
              <w:spacing w:after="20"/>
              <w:ind w:left="20"/>
              <w:jc w:val="both"/>
            </w:pPr>
            <w:r>
              <w:rPr>
                <w:rFonts w:ascii="Times New Roman"/>
                <w:b w:val="false"/>
                <w:i w:val="false"/>
                <w:color w:val="000000"/>
                <w:sz w:val="20"/>
              </w:rPr>
              <w:t>
Күйзеліске тұрақтылық</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Кәсіптің карточкасы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05"/>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05"/>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06"/>
          <w:p>
            <w:pPr>
              <w:spacing w:after="20"/>
              <w:ind w:left="20"/>
              <w:jc w:val="both"/>
            </w:pPr>
            <w:r>
              <w:rPr>
                <w:rFonts w:ascii="Times New Roman"/>
                <w:b w:val="false"/>
                <w:i w:val="false"/>
                <w:color w:val="000000"/>
                <w:sz w:val="20"/>
              </w:rPr>
              <w:t>
Білім деңгейі:</w:t>
            </w:r>
          </w:p>
          <w:bookmarkEnd w:id="106"/>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07"/>
          <w:p>
            <w:pPr>
              <w:spacing w:after="20"/>
              <w:ind w:left="20"/>
              <w:jc w:val="both"/>
            </w:pPr>
            <w:r>
              <w:rPr>
                <w:rFonts w:ascii="Times New Roman"/>
                <w:b w:val="false"/>
                <w:i w:val="false"/>
                <w:color w:val="000000"/>
                <w:sz w:val="20"/>
              </w:rPr>
              <w:t>
Мамандық:</w:t>
            </w:r>
          </w:p>
          <w:bookmarkEnd w:id="107"/>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08"/>
          <w:p>
            <w:pPr>
              <w:spacing w:after="20"/>
              <w:ind w:left="20"/>
              <w:jc w:val="both"/>
            </w:pPr>
            <w:r>
              <w:rPr>
                <w:rFonts w:ascii="Times New Roman"/>
                <w:b w:val="false"/>
                <w:i w:val="false"/>
                <w:color w:val="000000"/>
                <w:sz w:val="20"/>
              </w:rPr>
              <w:t>
Біліктілік:</w:t>
            </w:r>
          </w:p>
          <w:bookmarkEnd w:id="108"/>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09"/>
          <w:p>
            <w:pPr>
              <w:spacing w:after="20"/>
              <w:ind w:left="20"/>
              <w:jc w:val="both"/>
            </w:pPr>
            <w:r>
              <w:rPr>
                <w:rFonts w:ascii="Times New Roman"/>
                <w:b w:val="false"/>
                <w:i w:val="false"/>
                <w:color w:val="000000"/>
                <w:sz w:val="20"/>
              </w:rPr>
              <w:t>
Білім деңгейі:</w:t>
            </w:r>
          </w:p>
          <w:bookmarkEnd w:id="109"/>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10"/>
          <w:p>
            <w:pPr>
              <w:spacing w:after="20"/>
              <w:ind w:left="20"/>
              <w:jc w:val="both"/>
            </w:pPr>
            <w:r>
              <w:rPr>
                <w:rFonts w:ascii="Times New Roman"/>
                <w:b w:val="false"/>
                <w:i w:val="false"/>
                <w:color w:val="000000"/>
                <w:sz w:val="20"/>
              </w:rPr>
              <w:t>
Мамандық:</w:t>
            </w:r>
          </w:p>
          <w:bookmarkEnd w:id="110"/>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11"/>
          <w:p>
            <w:pPr>
              <w:spacing w:after="20"/>
              <w:ind w:left="20"/>
              <w:jc w:val="both"/>
            </w:pPr>
            <w:r>
              <w:rPr>
                <w:rFonts w:ascii="Times New Roman"/>
                <w:b w:val="false"/>
                <w:i w:val="false"/>
                <w:color w:val="000000"/>
                <w:sz w:val="20"/>
              </w:rPr>
              <w:t>
Біліктілік:</w:t>
            </w:r>
          </w:p>
          <w:bookmarkEnd w:id="11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12"/>
          <w:p>
            <w:pPr>
              <w:spacing w:after="20"/>
              <w:ind w:left="20"/>
              <w:jc w:val="both"/>
            </w:pPr>
            <w:r>
              <w:rPr>
                <w:rFonts w:ascii="Times New Roman"/>
                <w:b w:val="false"/>
                <w:i w:val="false"/>
                <w:color w:val="000000"/>
                <w:sz w:val="20"/>
              </w:rPr>
              <w:t>
2642-2-011 - Редактор-аудармашы</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2643-2-002 - Техникалық әдебиет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2643-3-001 - Ресми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2643-3-003 - Дипломатиялық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2642-2-005 - Аудармалардың бақылау редакторы</w:t>
            </w:r>
          </w:p>
          <w:p>
            <w:pPr>
              <w:spacing w:after="20"/>
              <w:ind w:left="20"/>
              <w:jc w:val="both"/>
            </w:pPr>
            <w:r>
              <w:rPr>
                <w:rFonts w:ascii="Times New Roman"/>
                <w:b w:val="false"/>
                <w:i w:val="false"/>
                <w:color w:val="000000"/>
                <w:sz w:val="20"/>
              </w:rPr>
              <w:t>
2643-9-003 - Лингвист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жазбаша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Мемлекетаралық қатынастар саласында жазбаша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13"/>
          <w:p>
            <w:pPr>
              <w:spacing w:after="20"/>
              <w:ind w:left="20"/>
              <w:jc w:val="both"/>
            </w:pPr>
            <w:r>
              <w:rPr>
                <w:rFonts w:ascii="Times New Roman"/>
                <w:b w:val="false"/>
                <w:i w:val="false"/>
                <w:color w:val="000000"/>
                <w:sz w:val="20"/>
              </w:rPr>
              <w:t>
1. Аудиовизуалды контенттің тіларалық және интерсемиотикалық аудармасын жүзеге асыру</w:t>
            </w:r>
          </w:p>
          <w:bookmarkEnd w:id="113"/>
          <w:p>
            <w:pPr>
              <w:spacing w:after="20"/>
              <w:ind w:left="20"/>
              <w:jc w:val="both"/>
            </w:pPr>
            <w:r>
              <w:rPr>
                <w:rFonts w:ascii="Times New Roman"/>
                <w:b w:val="false"/>
                <w:i w:val="false"/>
                <w:color w:val="000000"/>
                <w:sz w:val="20"/>
              </w:rPr>
              <w:t>
2. Аудиовизуалды контентті редакциялау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14"/>
          <w:p>
            <w:pPr>
              <w:spacing w:after="20"/>
              <w:ind w:left="20"/>
              <w:jc w:val="both"/>
            </w:pPr>
            <w:r>
              <w:rPr>
                <w:rFonts w:ascii="Times New Roman"/>
                <w:b w:val="false"/>
                <w:i w:val="false"/>
                <w:color w:val="000000"/>
                <w:sz w:val="20"/>
              </w:rPr>
              <w:t>
Еңбек функциясы 1:</w:t>
            </w:r>
          </w:p>
          <w:bookmarkEnd w:id="114"/>
          <w:p>
            <w:pPr>
              <w:spacing w:after="20"/>
              <w:ind w:left="20"/>
              <w:jc w:val="both"/>
            </w:pPr>
            <w:r>
              <w:rPr>
                <w:rFonts w:ascii="Times New Roman"/>
                <w:b w:val="false"/>
                <w:i w:val="false"/>
                <w:color w:val="000000"/>
                <w:sz w:val="20"/>
              </w:rPr>
              <w:t>
Мемлекетаралық қатынастар саласында жазбаша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15"/>
          <w:p>
            <w:pPr>
              <w:spacing w:after="20"/>
              <w:ind w:left="20"/>
              <w:jc w:val="both"/>
            </w:pPr>
            <w:r>
              <w:rPr>
                <w:rFonts w:ascii="Times New Roman"/>
                <w:b w:val="false"/>
                <w:i w:val="false"/>
                <w:color w:val="000000"/>
                <w:sz w:val="20"/>
              </w:rPr>
              <w:t>
Дағды 1:</w:t>
            </w:r>
          </w:p>
          <w:bookmarkEnd w:id="115"/>
          <w:p>
            <w:pPr>
              <w:spacing w:after="20"/>
              <w:ind w:left="20"/>
              <w:jc w:val="both"/>
            </w:pPr>
            <w:r>
              <w:rPr>
                <w:rFonts w:ascii="Times New Roman"/>
                <w:b w:val="false"/>
                <w:i w:val="false"/>
                <w:color w:val="000000"/>
                <w:sz w:val="20"/>
              </w:rPr>
              <w:t>
Халықаралық-құқықтық құжаттардың жазбаша аудармасын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16"/>
          <w:p>
            <w:pPr>
              <w:spacing w:after="20"/>
              <w:ind w:left="20"/>
              <w:jc w:val="both"/>
            </w:pPr>
            <w:r>
              <w:rPr>
                <w:rFonts w:ascii="Times New Roman"/>
                <w:b w:val="false"/>
                <w:i w:val="false"/>
                <w:color w:val="000000"/>
                <w:sz w:val="20"/>
              </w:rPr>
              <w:t>
Машықтар:</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коммуникативтік бағытын анықтау мақсатында оған аударма алдындағы талдауын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мәтіннің мазмұндық және формалды ерекшеліктерін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тілдің лексикалық, оның ішінде терминологиялық бірліктеріне аударма тіліндегі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Жазбаша аударманың кешенді техникалық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Мәтінді халықаралық-құқықтық салада қабылданған жанрлық-стилистикалық нормаларға сәйкес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Мәтінмен, сандармен және графикалық кескіндермен жұмыс істеудің компьютерлік бағдарламаларын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Автоматтандырылған және автоматты аударма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Өздігінен редакциялауды, орындалған аударманы, рефератты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Аудармадан кейінгі редакциялауды жүзеге асыру (автоматты немесе автоматтандырылған аударма құралдарын қолданған жағдайда);</w:t>
            </w:r>
          </w:p>
          <w:p>
            <w:pPr>
              <w:spacing w:after="20"/>
              <w:ind w:left="20"/>
              <w:jc w:val="both"/>
            </w:pPr>
            <w:r>
              <w:rPr>
                <w:rFonts w:ascii="Times New Roman"/>
                <w:b w:val="false"/>
                <w:i w:val="false"/>
                <w:color w:val="000000"/>
                <w:sz w:val="20"/>
              </w:rPr>
              <w:t>
10. Аударма мәтінін тапсырыс берушінің аударма тілінде қабылданған нормалары мен талаптарына сәйкес рәсімдеу.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17"/>
          <w:p>
            <w:pPr>
              <w:spacing w:after="20"/>
              <w:ind w:left="20"/>
              <w:jc w:val="both"/>
            </w:pPr>
            <w:r>
              <w:rPr>
                <w:rFonts w:ascii="Times New Roman"/>
                <w:b w:val="false"/>
                <w:i w:val="false"/>
                <w:color w:val="000000"/>
                <w:sz w:val="20"/>
              </w:rPr>
              <w:t>
Білімдер:</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 жүзеге асыру үшін жеткілікті көлемдегі халықаралық құқық;</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аударма тілдеріндегі халықаралық құқық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тілдің лексикалық, оның ішінде терминологиялық бірліктеріне аударма тілінде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Жазбаша аударманы жүзеге асыру тәсілдері мен амалдары;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Автоматтандырылған және автоматты аударма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Мәтінді редакциялау нормалары мен ережелерін; аударма тіліндегі мәтінді ресімдеу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Рефераттаудың техникалық тәсілдері;</w:t>
            </w:r>
          </w:p>
          <w:p>
            <w:pPr>
              <w:spacing w:after="20"/>
              <w:ind w:left="20"/>
              <w:jc w:val="both"/>
            </w:pPr>
            <w:r>
              <w:rPr>
                <w:rFonts w:ascii="Times New Roman"/>
                <w:b w:val="false"/>
                <w:i w:val="false"/>
                <w:color w:val="000000"/>
                <w:sz w:val="20"/>
              </w:rPr>
              <w:t>
10.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118"/>
          <w:p>
            <w:pPr>
              <w:spacing w:after="20"/>
              <w:ind w:left="20"/>
              <w:jc w:val="both"/>
            </w:pPr>
            <w:r>
              <w:rPr>
                <w:rFonts w:ascii="Times New Roman"/>
                <w:b w:val="false"/>
                <w:i w:val="false"/>
                <w:color w:val="000000"/>
                <w:sz w:val="20"/>
              </w:rPr>
              <w:t>
Дағды 2:</w:t>
            </w:r>
          </w:p>
          <w:bookmarkEnd w:id="118"/>
          <w:p>
            <w:pPr>
              <w:spacing w:after="20"/>
              <w:ind w:left="20"/>
              <w:jc w:val="both"/>
            </w:pPr>
            <w:r>
              <w:rPr>
                <w:rFonts w:ascii="Times New Roman"/>
                <w:b w:val="false"/>
                <w:i w:val="false"/>
                <w:color w:val="000000"/>
                <w:sz w:val="20"/>
              </w:rPr>
              <w:t>
Әскери және ұлттық қауіпсіздік саласына қатысты құжаттардың жазбаша аудармасын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119"/>
          <w:p>
            <w:pPr>
              <w:spacing w:after="20"/>
              <w:ind w:left="20"/>
              <w:jc w:val="both"/>
            </w:pPr>
            <w:r>
              <w:rPr>
                <w:rFonts w:ascii="Times New Roman"/>
                <w:b w:val="false"/>
                <w:i w:val="false"/>
                <w:color w:val="000000"/>
                <w:sz w:val="20"/>
              </w:rPr>
              <w:t>
Машықтар:</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коммуникативтік бағытын анықтау үшін оған аударма алдындағы талдауын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және аударма мәтіндерін түзудің коммуникативтік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мәтіннің мазмұндық және формалды ерекшеліктерін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тіліндегі бастапқы тілдің лексикалық, оның ішінде терминологиялық бірліктеріне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Жазбаша аударманың кешенді техникалық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Мәтінді аударма алдындағы талдау нәтижесін ескере отырып және әскери сала мен ұлттық қауіпсіздік саласында қабылданған аударма тілінің жанрлық-стилистикалық нормаларына сәйкес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Мәтінмен, сандармен және графикалық кескіндермен жұмыс істеудің компьютерлік бағдарламаларын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Автоматтандырылған және автоматты аударма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Өздігінен редакциялауды, орындалған аударманы, рефератты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Аударманы редакциялағаннан кейін қайта қарау (автоматты немесе автоматтандырылған аударма құралдарын қолданған жағдайда);</w:t>
            </w:r>
          </w:p>
          <w:p>
            <w:pPr>
              <w:spacing w:after="20"/>
              <w:ind w:left="20"/>
              <w:jc w:val="both"/>
            </w:pPr>
            <w:r>
              <w:rPr>
                <w:rFonts w:ascii="Times New Roman"/>
                <w:b w:val="false"/>
                <w:i w:val="false"/>
                <w:color w:val="000000"/>
                <w:sz w:val="20"/>
              </w:rPr>
              <w:t>
11. Аударма мәтінін тапсырыс берушінің аударма тілінде қабылданған нормалары мен талаптарына сәйкес рәсімдеу.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20"/>
          <w:p>
            <w:pPr>
              <w:spacing w:after="20"/>
              <w:ind w:left="20"/>
              <w:jc w:val="both"/>
            </w:pPr>
            <w:r>
              <w:rPr>
                <w:rFonts w:ascii="Times New Roman"/>
                <w:b w:val="false"/>
                <w:i w:val="false"/>
                <w:color w:val="000000"/>
                <w:sz w:val="20"/>
              </w:rPr>
              <w:t>
Білімдер:</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 жүзеге асыру үшін жеткілікті көлемде әскери және ұлттық қауіпсіздік саласы;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аударма тілдеріндегі әскери және ұлттық қауіпсіздік саласының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Жазбаша аударманы жүзеге асырудың амалдары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Рефераттаудың техникалық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редакциялау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тіліндегі мәтінді ресімдеу нормалары мен ережелері;</w:t>
            </w:r>
          </w:p>
          <w:p>
            <w:pPr>
              <w:spacing w:after="20"/>
              <w:ind w:left="20"/>
              <w:jc w:val="both"/>
            </w:pPr>
            <w:r>
              <w:rPr>
                <w:rFonts w:ascii="Times New Roman"/>
                <w:b w:val="false"/>
                <w:i w:val="false"/>
                <w:color w:val="000000"/>
                <w:sz w:val="20"/>
              </w:rPr>
              <w:t>
9.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21"/>
          <w:p>
            <w:pPr>
              <w:spacing w:after="20"/>
              <w:ind w:left="20"/>
              <w:jc w:val="both"/>
            </w:pPr>
            <w:r>
              <w:rPr>
                <w:rFonts w:ascii="Times New Roman"/>
                <w:b w:val="false"/>
                <w:i w:val="false"/>
                <w:color w:val="000000"/>
                <w:sz w:val="20"/>
              </w:rPr>
              <w:t>
Дағды 3:</w:t>
            </w:r>
          </w:p>
          <w:bookmarkEnd w:id="121"/>
          <w:p>
            <w:pPr>
              <w:spacing w:after="20"/>
              <w:ind w:left="20"/>
              <w:jc w:val="both"/>
            </w:pPr>
            <w:r>
              <w:rPr>
                <w:rFonts w:ascii="Times New Roman"/>
                <w:b w:val="false"/>
                <w:i w:val="false"/>
                <w:color w:val="000000"/>
                <w:sz w:val="20"/>
              </w:rPr>
              <w:t>
Сот жүйесіне қатысты құжаттарды жазбаша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22"/>
          <w:p>
            <w:pPr>
              <w:spacing w:after="20"/>
              <w:ind w:left="20"/>
              <w:jc w:val="both"/>
            </w:pPr>
            <w:r>
              <w:rPr>
                <w:rFonts w:ascii="Times New Roman"/>
                <w:b w:val="false"/>
                <w:i w:val="false"/>
                <w:color w:val="000000"/>
                <w:sz w:val="20"/>
              </w:rPr>
              <w:t>
Машықтар:</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1. Әртүрлі құқықтық (қылмыстық, азаматтық, әкімшілік, халықаралық құқық) тақырыптағы мәтіндермен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Құқықтық жүйелердегі айырмашылықтарды ескере отырып, мақсатты тілдегі құқықтық ұғымдардың баламасын табу және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Күрделі құқықтық құрылымдарды талдай білу және оларды мақсатты тілге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аударылған мәтіндерді құрудың коммуникативті жағдайларының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мәтіннің мазмұндық және формалды ерекшеліктерін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тіліндегі бастапқы тілдің лексикалық, оның ішінде терминологиялық бірліктеріне сөздік және аударма сәйкестігін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Жазбаша аударманың техникалық тәсілдер кешенін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Сот құжаттарының құрылымы мен мазмұнын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Мәтінмен, сандармен және графикалық кескіндермен жұмыс істеудің компьютерлік бағдарламаларын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Автоматтандырылған және автоматты аударма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Орындалған аударманы, редакциялауды және өздігінен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Аудармадан кейінгі редакциялауды жүзеге асыру (автоматты немесе автоматтандырылған аударым құралдары қолданылған жағдайда);</w:t>
            </w:r>
          </w:p>
          <w:p>
            <w:pPr>
              <w:spacing w:after="20"/>
              <w:ind w:left="20"/>
              <w:jc w:val="both"/>
            </w:pPr>
            <w:r>
              <w:rPr>
                <w:rFonts w:ascii="Times New Roman"/>
                <w:b w:val="false"/>
                <w:i w:val="false"/>
                <w:color w:val="000000"/>
                <w:sz w:val="20"/>
              </w:rPr>
              <w:t>
13. Тапсырыс берушінің аударма тілінде қабылданған нормалары мен талаптарына сәйкес аударма мәтінін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123"/>
          <w:p>
            <w:pPr>
              <w:spacing w:after="20"/>
              <w:ind w:left="20"/>
              <w:jc w:val="both"/>
            </w:pPr>
            <w:r>
              <w:rPr>
                <w:rFonts w:ascii="Times New Roman"/>
                <w:b w:val="false"/>
                <w:i w:val="false"/>
                <w:color w:val="000000"/>
                <w:sz w:val="20"/>
              </w:rPr>
              <w:t>
Білімдер:</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 жүзеге асыру үшін жеткілікті көлемде сот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және аударма тілдеріндегі сот жүйесінің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Ресми заң терминдерін, заңдар;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Жазбаша аударманы жүзеге асырудың амалдары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Аударманың техникалық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Мәтінді редакциялау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 тіліндегі мәтінді ресімдеу нормалары мен ережелері;</w:t>
            </w:r>
          </w:p>
          <w:p>
            <w:pPr>
              <w:spacing w:after="20"/>
              <w:ind w:left="20"/>
              <w:jc w:val="both"/>
            </w:pPr>
            <w:r>
              <w:rPr>
                <w:rFonts w:ascii="Times New Roman"/>
                <w:b w:val="false"/>
                <w:i w:val="false"/>
                <w:color w:val="000000"/>
                <w:sz w:val="20"/>
              </w:rPr>
              <w:t>
10. Кәсіби аударма саласындағы әдеп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124"/>
          <w:p>
            <w:pPr>
              <w:spacing w:after="20"/>
              <w:ind w:left="20"/>
              <w:jc w:val="both"/>
            </w:pPr>
            <w:r>
              <w:rPr>
                <w:rFonts w:ascii="Times New Roman"/>
                <w:b w:val="false"/>
                <w:i w:val="false"/>
                <w:color w:val="000000"/>
                <w:sz w:val="20"/>
              </w:rPr>
              <w:t>
Қосымша еңбек функциясы 1:</w:t>
            </w:r>
          </w:p>
          <w:bookmarkEnd w:id="124"/>
          <w:p>
            <w:pPr>
              <w:spacing w:after="20"/>
              <w:ind w:left="20"/>
              <w:jc w:val="both"/>
            </w:pPr>
            <w:r>
              <w:rPr>
                <w:rFonts w:ascii="Times New Roman"/>
                <w:b w:val="false"/>
                <w:i w:val="false"/>
                <w:color w:val="000000"/>
                <w:sz w:val="20"/>
              </w:rPr>
              <w:t>
Аудиовизуалды контенттің тіларалық және интерсемиотикалық аудармасын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125"/>
          <w:p>
            <w:pPr>
              <w:spacing w:after="20"/>
              <w:ind w:left="20"/>
              <w:jc w:val="both"/>
            </w:pPr>
            <w:r>
              <w:rPr>
                <w:rFonts w:ascii="Times New Roman"/>
                <w:b w:val="false"/>
                <w:i w:val="false"/>
                <w:color w:val="000000"/>
                <w:sz w:val="20"/>
              </w:rPr>
              <w:t>
Дағды 1:</w:t>
            </w:r>
          </w:p>
          <w:bookmarkEnd w:id="125"/>
          <w:p>
            <w:pPr>
              <w:spacing w:after="20"/>
              <w:ind w:left="20"/>
              <w:jc w:val="both"/>
            </w:pPr>
            <w:r>
              <w:rPr>
                <w:rFonts w:ascii="Times New Roman"/>
                <w:b w:val="false"/>
                <w:i w:val="false"/>
                <w:color w:val="000000"/>
                <w:sz w:val="20"/>
              </w:rPr>
              <w:t>
Аудиовизуалды (мультимедиалық) аударманы кадр сыртындағы дыбыстандыруға, дубляждауға, субтитрлеуге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126"/>
          <w:p>
            <w:pPr>
              <w:spacing w:after="20"/>
              <w:ind w:left="20"/>
              <w:jc w:val="both"/>
            </w:pPr>
            <w:r>
              <w:rPr>
                <w:rFonts w:ascii="Times New Roman"/>
                <w:b w:val="false"/>
                <w:i w:val="false"/>
                <w:color w:val="000000"/>
                <w:sz w:val="20"/>
              </w:rPr>
              <w:t>
Машықтар:</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1. Көркем фильмнің диалогтық парағына, деректі фильмнің түсініктеме мәтініне, таймкоды бар субтитр парағына, аудиожазбаға және бейнеқатарға аударма алдындағы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Көркем фильмді дубляждау үшін аударма мәтінін пайдалану мақсатында диалог парағын аудару әдістері мен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Экранда көрсету уақытын ескере отырып, субтитрлерді аудару әдістері мен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Кинематографиялық өнімді дыбыстандыру үшін аударма мәтінін пайдалану мақсатында түсініктеме мәтінін аудару әдістері мен тәсілдерін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Аударылған мәтінді фонетикалық синхрондауды, оның ішінде ашық және жартылай ашық дауысты және дауыссыз дыбыстарды ескере отырып, мәтінді артикуляцияға қоюды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Қатысушы кейіпкерлердің дене қимылдарын, ымдауын және өзге де вербалды емес әрекетін ескере отырып, аударма мәтінін кинестетикалық синхрондауды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дубляждауға, кадр сыртындағы дыбыстандыруға, субтитрлеуге бейімдеуді ескере отырып, аудиовизуалды материалды аударма тіліне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Енгізілетін ортаның (стереотуындылардың, толықтырылған, виртуалды және аралас шындық форматы) ерекшеліктері мен талаптарын ескеру;</w:t>
            </w:r>
          </w:p>
          <w:p>
            <w:pPr>
              <w:spacing w:after="20"/>
              <w:ind w:left="20"/>
              <w:jc w:val="both"/>
            </w:pPr>
            <w:r>
              <w:rPr>
                <w:rFonts w:ascii="Times New Roman"/>
                <w:b w:val="false"/>
                <w:i w:val="false"/>
                <w:color w:val="000000"/>
                <w:sz w:val="20"/>
              </w:rPr>
              <w:t>
9. Аударманы жүзеге асыру кезінде коммуникативті жағдайдың сипатын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27"/>
          <w:p>
            <w:pPr>
              <w:spacing w:after="20"/>
              <w:ind w:left="20"/>
              <w:jc w:val="both"/>
            </w:pPr>
            <w:r>
              <w:rPr>
                <w:rFonts w:ascii="Times New Roman"/>
                <w:b w:val="false"/>
                <w:i w:val="false"/>
                <w:color w:val="000000"/>
                <w:sz w:val="20"/>
              </w:rPr>
              <w:t>
Білімдер:</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Сценарий өнерінің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Кәсіби аударма саласындағы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Дубляждау, кадр сыртындағы дыбыстандыру, субтитрлеу үшін мәтінмен жұмыстың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Аудиовизуалды материалды локализациялау және қосымша мәнмәтінмен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Аудиовизуалды аударманы жүзеге асыру үшін қажетті және жеткілікті көлемде берілген пәндік аумақ;</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10. Диалог парақтарын, түсініктеме мәтіндерін және субтитр парақтарын құрудың техникалық стандарттары мен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28"/>
          <w:p>
            <w:pPr>
              <w:spacing w:after="20"/>
              <w:ind w:left="20"/>
              <w:jc w:val="both"/>
            </w:pPr>
            <w:r>
              <w:rPr>
                <w:rFonts w:ascii="Times New Roman"/>
                <w:b w:val="false"/>
                <w:i w:val="false"/>
                <w:color w:val="000000"/>
                <w:sz w:val="20"/>
              </w:rPr>
              <w:t>
Қосымша еңбек функциясы 2:</w:t>
            </w:r>
          </w:p>
          <w:bookmarkEnd w:id="128"/>
          <w:p>
            <w:pPr>
              <w:spacing w:after="20"/>
              <w:ind w:left="20"/>
              <w:jc w:val="both"/>
            </w:pPr>
            <w:r>
              <w:rPr>
                <w:rFonts w:ascii="Times New Roman"/>
                <w:b w:val="false"/>
                <w:i w:val="false"/>
                <w:color w:val="000000"/>
                <w:sz w:val="20"/>
              </w:rPr>
              <w:t>
Аудиовизуалды контентті редакциялау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29"/>
          <w:p>
            <w:pPr>
              <w:spacing w:after="20"/>
              <w:ind w:left="20"/>
              <w:jc w:val="both"/>
            </w:pPr>
            <w:r>
              <w:rPr>
                <w:rFonts w:ascii="Times New Roman"/>
                <w:b w:val="false"/>
                <w:i w:val="false"/>
                <w:color w:val="000000"/>
                <w:sz w:val="20"/>
              </w:rPr>
              <w:t>
Дағды 1:</w:t>
            </w:r>
          </w:p>
          <w:bookmarkEnd w:id="129"/>
          <w:p>
            <w:pPr>
              <w:spacing w:after="20"/>
              <w:ind w:left="20"/>
              <w:jc w:val="both"/>
            </w:pPr>
            <w:r>
              <w:rPr>
                <w:rFonts w:ascii="Times New Roman"/>
                <w:b w:val="false"/>
                <w:i w:val="false"/>
                <w:color w:val="000000"/>
                <w:sz w:val="20"/>
              </w:rPr>
              <w:t>
Аудиовизуалды контентті аударма алдындағы талдау және аудармадан кейінгі редакциялау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30"/>
          <w:p>
            <w:pPr>
              <w:spacing w:after="20"/>
              <w:ind w:left="20"/>
              <w:jc w:val="both"/>
            </w:pPr>
            <w:r>
              <w:rPr>
                <w:rFonts w:ascii="Times New Roman"/>
                <w:b w:val="false"/>
                <w:i w:val="false"/>
                <w:color w:val="000000"/>
                <w:sz w:val="20"/>
              </w:rPr>
              <w:t>
Машықтар:</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Аудиовизуалды материалды оны бейімдеу қажеттілігін ескере отырып, аударма алдындағы талдауды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Шығарманы бастапқы тілде жасау кезінде пайдаланылатын глоссарийлер мен өзге де материалдарды (жалқы есімдердің транскрипциясының глоссарийлері, бұрын аударылған және шығармалардың негізі ретінде алынған әдеби, комикстік, ойын материалдары)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Аудиовизуалды аудармаға корректорлық түзетуді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Аудиовизуалдық шығарманы локализациялау үшін мәтінді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Аударылатын тілде кейінгі дубляждау үшін мәтінді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тіліндегі субтитр мәтінін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Аудиовизуалды материалдың аудармасын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Аударылған аудиовизуалды материалды өздігінен редакциялауды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Аударылған материалды тапсырыс беруші ұйыммен бірлесіп редакциялауды жүзеге асыру;</w:t>
            </w:r>
          </w:p>
          <w:p>
            <w:pPr>
              <w:spacing w:after="20"/>
              <w:ind w:left="20"/>
              <w:jc w:val="both"/>
            </w:pPr>
            <w:r>
              <w:rPr>
                <w:rFonts w:ascii="Times New Roman"/>
                <w:b w:val="false"/>
                <w:i w:val="false"/>
                <w:color w:val="000000"/>
                <w:sz w:val="20"/>
              </w:rPr>
              <w:t>
10. Жасалған аудиовизуалдық шығарманы тестілеу.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31"/>
          <w:p>
            <w:pPr>
              <w:spacing w:after="20"/>
              <w:ind w:left="20"/>
              <w:jc w:val="both"/>
            </w:pPr>
            <w:r>
              <w:rPr>
                <w:rFonts w:ascii="Times New Roman"/>
                <w:b w:val="false"/>
                <w:i w:val="false"/>
                <w:color w:val="000000"/>
                <w:sz w:val="20"/>
              </w:rPr>
              <w:t>
Білімдер:</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аударма саласындағы этикалық және құқықтық нормаларды;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Кадр сыртындағы дыбыстандыруға арналған аударма талдауының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Дубляждау үшін мәтінмен жұмыс істеудің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Аудиовизуалды шығарманы локализациялау және қосымша мәнмәтінмен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Аудиовизуалды аударманы жүзеге асыру үшін қажетті және жеткілікті көлемде берілген пәндік сала;</w:t>
            </w:r>
          </w:p>
          <w:p>
            <w:pPr>
              <w:spacing w:after="20"/>
              <w:ind w:left="20"/>
              <w:jc w:val="both"/>
            </w:pPr>
            <w:r>
              <w:rPr>
                <w:rFonts w:ascii="Times New Roman"/>
                <w:b w:val="false"/>
                <w:i w:val="false"/>
                <w:color w:val="000000"/>
                <w:sz w:val="20"/>
              </w:rPr>
              <w:t>
9. Диалогтық парақтарды, түсініктеме мәтіндерін және субтитр парақтарын құрудың техникалық нормалары мен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132"/>
          <w:p>
            <w:pPr>
              <w:spacing w:after="20"/>
              <w:ind w:left="20"/>
              <w:jc w:val="both"/>
            </w:pPr>
            <w:r>
              <w:rPr>
                <w:rFonts w:ascii="Times New Roman"/>
                <w:b w:val="false"/>
                <w:i w:val="false"/>
                <w:color w:val="000000"/>
                <w:sz w:val="20"/>
              </w:rPr>
              <w:t>
Дағды 2:</w:t>
            </w:r>
          </w:p>
          <w:bookmarkEnd w:id="132"/>
          <w:p>
            <w:pPr>
              <w:spacing w:after="20"/>
              <w:ind w:left="20"/>
              <w:jc w:val="both"/>
            </w:pPr>
            <w:r>
              <w:rPr>
                <w:rFonts w:ascii="Times New Roman"/>
                <w:b w:val="false"/>
                <w:i w:val="false"/>
                <w:color w:val="000000"/>
                <w:sz w:val="20"/>
              </w:rPr>
              <w:t>
Есту қабілеті нашар адамдарға арналған субтитрлерді қоса алғанда, аудиовизуалды мәтіндерге субтитрлер жасау және аудару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133"/>
          <w:p>
            <w:pPr>
              <w:spacing w:after="20"/>
              <w:ind w:left="20"/>
              <w:jc w:val="both"/>
            </w:pPr>
            <w:r>
              <w:rPr>
                <w:rFonts w:ascii="Times New Roman"/>
                <w:b w:val="false"/>
                <w:i w:val="false"/>
                <w:color w:val="000000"/>
                <w:sz w:val="20"/>
              </w:rPr>
              <w:t>
Машықтар:</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Мәтінді қабылдау ерекшеліктері бар екінші мәдениет пен аудиторияның ерекшеліктеріне бейімдеу (нашар еститін және есту қабілетінен айырылған);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Материалды бейімдеу үшін арнайы технологиялар мен әдістерді қолдана отырып ымдау тіліне және ымдау тіліне аудиовизуалды мәтіндерді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Локализациялауға дайындық үшін аудиовизуалдық шығарманы бастапқы тілде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мәселелерді шешу үшін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Енгізілетін ортаның (стереотуынды, толықтырылған, виртуалды және аралас шындық форматы) ерекшеліктері мен талаптарын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Субтитр мәтіндерін бастапқы тілде де, аударма тілінде де, оның ішінде есту қабілеті нашар адамдарға арналған субтитрлерді де дайындау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Тиісті ортада аударманың қабылдануы туралы деректерді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Субтитрлерді құру, аудару, жанды субтитрлеу/түсініктеме беру, сондай-ақ әртүрлі жолды (бейне, дыбыс, субтитрлер) таза файлға келтіру үшін ақпараттық технологиялар мен құралдарды, атап айтқанда субтитрлеу бағдарламаларын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Құрамында мақсатты аудитория өкілдері бар фокус-топтармен және есту қабілеті нашар адамдарға арналған субтитрлерді тестілеу үшін нашар еститін немесе есту қабілетінен айырылған сарапшы-кеңесшілермен жұмыс істеу;</w:t>
            </w:r>
          </w:p>
          <w:p>
            <w:pPr>
              <w:spacing w:after="20"/>
              <w:ind w:left="20"/>
              <w:jc w:val="both"/>
            </w:pPr>
            <w:r>
              <w:rPr>
                <w:rFonts w:ascii="Times New Roman"/>
                <w:b w:val="false"/>
                <w:i w:val="false"/>
                <w:color w:val="000000"/>
                <w:sz w:val="20"/>
              </w:rPr>
              <w:t>
10. Коммуникативті жағдайдың сипатын және есту қабілеті нашар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134"/>
          <w:p>
            <w:pPr>
              <w:spacing w:after="20"/>
              <w:ind w:left="20"/>
              <w:jc w:val="both"/>
            </w:pPr>
            <w:r>
              <w:rPr>
                <w:rFonts w:ascii="Times New Roman"/>
                <w:b w:val="false"/>
                <w:i w:val="false"/>
                <w:color w:val="000000"/>
                <w:sz w:val="20"/>
              </w:rPr>
              <w:t>
Білімдер:</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тенденциялар мен цифрлық лексиканы қоса алғанда, С1 немесе С2 деңгейлерінде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Субтитрлеудің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Есту қабілеті нашар адамдарға арналған субтитрлеу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Қолжетімділік және әмбебап дизайн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Есту қабілетінің жоғалу ерекшелігіне байланысты қызмет алушылардың әртүрлі санатының ақпаратты қабылдау ерекшеліктері;</w:t>
            </w:r>
          </w:p>
          <w:p>
            <w:pPr>
              <w:spacing w:after="20"/>
              <w:ind w:left="20"/>
              <w:jc w:val="both"/>
            </w:pPr>
            <w:r>
              <w:rPr>
                <w:rFonts w:ascii="Times New Roman"/>
                <w:b w:val="false"/>
                <w:i w:val="false"/>
                <w:color w:val="000000"/>
                <w:sz w:val="20"/>
              </w:rPr>
              <w:t>
7.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135"/>
          <w:p>
            <w:pPr>
              <w:spacing w:after="20"/>
              <w:ind w:left="20"/>
              <w:jc w:val="both"/>
            </w:pPr>
            <w:r>
              <w:rPr>
                <w:rFonts w:ascii="Times New Roman"/>
                <w:b w:val="false"/>
                <w:i w:val="false"/>
                <w:color w:val="000000"/>
                <w:sz w:val="20"/>
              </w:rPr>
              <w:t>
Дағды 3:</w:t>
            </w:r>
          </w:p>
          <w:bookmarkEnd w:id="135"/>
          <w:p>
            <w:pPr>
              <w:spacing w:after="20"/>
              <w:ind w:left="20"/>
              <w:jc w:val="both"/>
            </w:pPr>
            <w:r>
              <w:rPr>
                <w:rFonts w:ascii="Times New Roman"/>
                <w:b w:val="false"/>
                <w:i w:val="false"/>
                <w:color w:val="000000"/>
                <w:sz w:val="20"/>
              </w:rPr>
              <w:t>
Көру қабілеті бұзылған адамдар үшін аудиовизуалды контентке аудиодескрипция жасау, синхронды аудиодескрипция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36"/>
          <w:p>
            <w:pPr>
              <w:spacing w:after="20"/>
              <w:ind w:left="20"/>
              <w:jc w:val="both"/>
            </w:pPr>
            <w:r>
              <w:rPr>
                <w:rFonts w:ascii="Times New Roman"/>
                <w:b w:val="false"/>
                <w:i w:val="false"/>
                <w:color w:val="000000"/>
                <w:sz w:val="20"/>
              </w:rPr>
              <w:t>
Машықтар:</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1. Айрықша когнитивті талаптары бар аудиториялар үшін аудиовизуалды материалды бейімдеу қажеттілігін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Аудиовизуалды материалды мақсатты аудиториялардың қабылдауының ерекшелігін ескере отырып, бастапқы тілде және аударма тілінде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Мәтінді "түсінікті тілде" құру және (немесе)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Мәтінді аудиодескрипцияға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Қандай да бір аудиовизуалды әрекетті немесе мәдениет, өнер, спорт объектісін сипаттау үшін, оның ішінде кинофильмдердің, концерттік бағдарламалардың, түрлі қойылым мен спорттық жарыстың бейнероликтерін синхрондау және ауыстыру кезінде осы мәтінді кейіннен жазу үшін мәтіндер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Іс-әрекетті нақты уақыт режимінде сипаттау үшін синхронды аудиодескрипт ретінде бұқаралық іс-шараларда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Кино және телекомпаниялармен, театрлармен, мұражайлармен олардың өнімін көру қабілетінен айырылған және нашар көретін адамдардың қажеттіліктеріне бейімдеу үшін консультациялық жұмыстар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Тиісті ортада аудиодескрипцияның қабылдануы туралы деректерді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Аудиодескрипция, синхронды аудиодескрипция жасау үшін ақпараттық технологиялар мен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Аудиодескрипцияны сынау үшін мақсатты аудитория өкілдерінен тұратын фокус-топтармен және көру қабілетінен айырылған сарапшы-кеңесшілермен жұмыс істеу;</w:t>
            </w:r>
          </w:p>
          <w:p>
            <w:pPr>
              <w:spacing w:after="20"/>
              <w:ind w:left="20"/>
              <w:jc w:val="both"/>
            </w:pPr>
            <w:r>
              <w:rPr>
                <w:rFonts w:ascii="Times New Roman"/>
                <w:b w:val="false"/>
                <w:i w:val="false"/>
                <w:color w:val="000000"/>
                <w:sz w:val="20"/>
              </w:rPr>
              <w:t>
11. Коммуникативтік жағдайдың сипатын және көру қабілеті бұзылған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137"/>
          <w:p>
            <w:pPr>
              <w:spacing w:after="20"/>
              <w:ind w:left="20"/>
              <w:jc w:val="both"/>
            </w:pPr>
            <w:r>
              <w:rPr>
                <w:rFonts w:ascii="Times New Roman"/>
                <w:b w:val="false"/>
                <w:i w:val="false"/>
                <w:color w:val="000000"/>
                <w:sz w:val="20"/>
              </w:rPr>
              <w:t>
Білімдер:</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Субтитрлеудің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Есту қабілеті нашар адамдарға арналған субтитрлеу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Қолжетімділік және әмбебап дизайн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Кинотаным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Есту қабілетінің жоғалу ерекшелігіне байланысты қызмет алушылардың әртүрлі санаттарының ақпаратты қабылдау ерекшеліктері;</w:t>
            </w:r>
          </w:p>
          <w:p>
            <w:pPr>
              <w:spacing w:after="20"/>
              <w:ind w:left="20"/>
              <w:jc w:val="both"/>
            </w:pPr>
            <w:r>
              <w:rPr>
                <w:rFonts w:ascii="Times New Roman"/>
                <w:b w:val="false"/>
                <w:i w:val="false"/>
                <w:color w:val="000000"/>
                <w:sz w:val="20"/>
              </w:rPr>
              <w:t>
7.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138"/>
          <w:p>
            <w:pPr>
              <w:spacing w:after="20"/>
              <w:ind w:left="20"/>
              <w:jc w:val="both"/>
            </w:pPr>
            <w:r>
              <w:rPr>
                <w:rFonts w:ascii="Times New Roman"/>
                <w:b w:val="false"/>
                <w:i w:val="false"/>
                <w:color w:val="000000"/>
                <w:sz w:val="20"/>
              </w:rPr>
              <w:t>
жоғары кәсібилік</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мінез-құлық мәдениеті мен әдебі</w:t>
            </w:r>
          </w:p>
          <w:p>
            <w:pPr>
              <w:spacing w:after="20"/>
              <w:ind w:left="20"/>
              <w:jc w:val="both"/>
            </w:pPr>
            <w:r>
              <w:rPr>
                <w:rFonts w:ascii="Times New Roman"/>
                <w:b w:val="false"/>
                <w:i w:val="false"/>
                <w:color w:val="000000"/>
                <w:sz w:val="20"/>
              </w:rPr>
              <w:t>
өз бетінше және топта жұмыс істеу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Кәсіптің карточкасы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139"/>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39"/>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140"/>
          <w:p>
            <w:pPr>
              <w:spacing w:after="20"/>
              <w:ind w:left="20"/>
              <w:jc w:val="both"/>
            </w:pPr>
            <w:r>
              <w:rPr>
                <w:rFonts w:ascii="Times New Roman"/>
                <w:b w:val="false"/>
                <w:i w:val="false"/>
                <w:color w:val="000000"/>
                <w:sz w:val="20"/>
              </w:rPr>
              <w:t>
Білім деңгейі:</w:t>
            </w:r>
          </w:p>
          <w:bookmarkEnd w:id="14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141"/>
          <w:p>
            <w:pPr>
              <w:spacing w:after="20"/>
              <w:ind w:left="20"/>
              <w:jc w:val="both"/>
            </w:pPr>
            <w:r>
              <w:rPr>
                <w:rFonts w:ascii="Times New Roman"/>
                <w:b w:val="false"/>
                <w:i w:val="false"/>
                <w:color w:val="000000"/>
                <w:sz w:val="20"/>
              </w:rPr>
              <w:t>
Мамандық:</w:t>
            </w:r>
          </w:p>
          <w:bookmarkEnd w:id="141"/>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42"/>
          <w:p>
            <w:pPr>
              <w:spacing w:after="20"/>
              <w:ind w:left="20"/>
              <w:jc w:val="both"/>
            </w:pPr>
            <w:r>
              <w:rPr>
                <w:rFonts w:ascii="Times New Roman"/>
                <w:b w:val="false"/>
                <w:i w:val="false"/>
                <w:color w:val="000000"/>
                <w:sz w:val="20"/>
              </w:rPr>
              <w:t>
Біліктілік:</w:t>
            </w:r>
          </w:p>
          <w:bookmarkEnd w:id="142"/>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143"/>
          <w:p>
            <w:pPr>
              <w:spacing w:after="20"/>
              <w:ind w:left="20"/>
              <w:jc w:val="both"/>
            </w:pPr>
            <w:r>
              <w:rPr>
                <w:rFonts w:ascii="Times New Roman"/>
                <w:b w:val="false"/>
                <w:i w:val="false"/>
                <w:color w:val="000000"/>
                <w:sz w:val="20"/>
              </w:rPr>
              <w:t>
Білім деңгейі:</w:t>
            </w:r>
          </w:p>
          <w:bookmarkEnd w:id="14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144"/>
          <w:p>
            <w:pPr>
              <w:spacing w:after="20"/>
              <w:ind w:left="20"/>
              <w:jc w:val="both"/>
            </w:pPr>
            <w:r>
              <w:rPr>
                <w:rFonts w:ascii="Times New Roman"/>
                <w:b w:val="false"/>
                <w:i w:val="false"/>
                <w:color w:val="000000"/>
                <w:sz w:val="20"/>
              </w:rPr>
              <w:t>
Мамандық:</w:t>
            </w:r>
          </w:p>
          <w:bookmarkEnd w:id="144"/>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145"/>
          <w:p>
            <w:pPr>
              <w:spacing w:after="20"/>
              <w:ind w:left="20"/>
              <w:jc w:val="both"/>
            </w:pPr>
            <w:r>
              <w:rPr>
                <w:rFonts w:ascii="Times New Roman"/>
                <w:b w:val="false"/>
                <w:i w:val="false"/>
                <w:color w:val="000000"/>
                <w:sz w:val="20"/>
              </w:rPr>
              <w:t>
Біліктілік:</w:t>
            </w:r>
          </w:p>
          <w:bookmarkEnd w:id="14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146"/>
          <w:p>
            <w:pPr>
              <w:spacing w:after="20"/>
              <w:ind w:left="20"/>
              <w:jc w:val="both"/>
            </w:pPr>
            <w:r>
              <w:rPr>
                <w:rFonts w:ascii="Times New Roman"/>
                <w:b w:val="false"/>
                <w:i w:val="false"/>
                <w:color w:val="000000"/>
                <w:sz w:val="20"/>
              </w:rPr>
              <w:t>
2643-3-004 - Синхрондық аудармашы</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2643-3-002 - Ресми тарату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2643-9-006 - Кросс-мәдени коммуникация жөніндегі менеджер</w:t>
            </w:r>
          </w:p>
          <w:p>
            <w:pPr>
              <w:spacing w:after="20"/>
              <w:ind w:left="20"/>
              <w:jc w:val="both"/>
            </w:pPr>
            <w:r>
              <w:rPr>
                <w:rFonts w:ascii="Times New Roman"/>
                <w:b w:val="false"/>
                <w:i w:val="false"/>
                <w:color w:val="000000"/>
                <w:sz w:val="20"/>
              </w:rPr>
              <w:t>
2643-3-001 - Ресми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Тіларалық ауызша аударманы жүзеге асыру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қатынастар саласындағы тіларалық ауызша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147"/>
          <w:p>
            <w:pPr>
              <w:spacing w:after="20"/>
              <w:ind w:left="20"/>
              <w:jc w:val="both"/>
            </w:pPr>
            <w:r>
              <w:rPr>
                <w:rFonts w:ascii="Times New Roman"/>
                <w:b w:val="false"/>
                <w:i w:val="false"/>
                <w:color w:val="000000"/>
                <w:sz w:val="20"/>
              </w:rPr>
              <w:t>
Еңбек функциясы 1:</w:t>
            </w:r>
          </w:p>
          <w:bookmarkEnd w:id="147"/>
          <w:p>
            <w:pPr>
              <w:spacing w:after="20"/>
              <w:ind w:left="20"/>
              <w:jc w:val="both"/>
            </w:pPr>
            <w:r>
              <w:rPr>
                <w:rFonts w:ascii="Times New Roman"/>
                <w:b w:val="false"/>
                <w:i w:val="false"/>
                <w:color w:val="000000"/>
                <w:sz w:val="20"/>
              </w:rPr>
              <w:t>
Мемлекеттік қатынастар саласындағы тіларалық ауызша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148"/>
          <w:p>
            <w:pPr>
              <w:spacing w:after="20"/>
              <w:ind w:left="20"/>
              <w:jc w:val="both"/>
            </w:pPr>
            <w:r>
              <w:rPr>
                <w:rFonts w:ascii="Times New Roman"/>
                <w:b w:val="false"/>
                <w:i w:val="false"/>
                <w:color w:val="000000"/>
                <w:sz w:val="20"/>
              </w:rPr>
              <w:t>
Дағды 1:</w:t>
            </w:r>
          </w:p>
          <w:bookmarkEnd w:id="148"/>
          <w:p>
            <w:pPr>
              <w:spacing w:after="20"/>
              <w:ind w:left="20"/>
              <w:jc w:val="both"/>
            </w:pPr>
            <w:r>
              <w:rPr>
                <w:rFonts w:ascii="Times New Roman"/>
                <w:b w:val="false"/>
                <w:i w:val="false"/>
                <w:color w:val="000000"/>
                <w:sz w:val="20"/>
              </w:rPr>
              <w:t>
Ресми мемлекетаралық келіссөздерді ауызша ізбе-із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149"/>
          <w:p>
            <w:pPr>
              <w:spacing w:after="20"/>
              <w:ind w:left="20"/>
              <w:jc w:val="both"/>
            </w:pPr>
            <w:r>
              <w:rPr>
                <w:rFonts w:ascii="Times New Roman"/>
                <w:b w:val="false"/>
                <w:i w:val="false"/>
                <w:color w:val="000000"/>
                <w:sz w:val="20"/>
              </w:rPr>
              <w:t>
Машықтар:</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Нормативтік және мәнмәтіндік баламалылық сәйкестікті анықтау мақсатында халықаралық қатынастар саласындағы терминологияны салыстырмалы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 жасауда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Дәлдік туралы ақпаратты естіп, қабылдап, дұрыс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мәтіннің баламалылығы мен барабарлығын сақтай отырып, бір жұмыс тілінен екіншісіне ауызша ізбе-із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Көпшілік алдында сөйлеу кезінде дауыс пен дикцияны дұрыс қойып, сөйлеуді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Коммуникацияны оңтайлы жүзеге асыру мақсатында шешенмен және тыңдаушылармен өзара тілдік қарым-қатынаста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Ауызша аударманы сыбырлап орындау (шушутаж) техникасын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Дәйекті аударым кезінде микрофонды және басқа да техникалық құралдарды дұрыс пайдалану;</w:t>
            </w:r>
          </w:p>
          <w:p>
            <w:pPr>
              <w:spacing w:after="20"/>
              <w:ind w:left="20"/>
              <w:jc w:val="both"/>
            </w:pPr>
            <w:r>
              <w:rPr>
                <w:rFonts w:ascii="Times New Roman"/>
                <w:b w:val="false"/>
                <w:i w:val="false"/>
                <w:color w:val="000000"/>
                <w:sz w:val="20"/>
              </w:rPr>
              <w:t>
10. Ресми халықаралық келіссөздер жүргізу барысында аудармашы жұмысының хаттамалық нормаларын басшылыққа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50"/>
          <w:p>
            <w:pPr>
              <w:spacing w:after="20"/>
              <w:ind w:left="20"/>
              <w:jc w:val="both"/>
            </w:pPr>
            <w:r>
              <w:rPr>
                <w:rFonts w:ascii="Times New Roman"/>
                <w:b w:val="false"/>
                <w:i w:val="false"/>
                <w:color w:val="000000"/>
                <w:sz w:val="20"/>
              </w:rPr>
              <w:t>
Білімдер:</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Халықаралық құқық;</w:t>
            </w:r>
          </w:p>
          <w:p>
            <w:pPr>
              <w:spacing w:after="20"/>
              <w:ind w:left="20"/>
              <w:jc w:val="both"/>
            </w:pPr>
            <w:r>
              <w:rPr>
                <w:rFonts w:ascii="Times New Roman"/>
                <w:b w:val="false"/>
                <w:i w:val="false"/>
                <w:color w:val="000000"/>
                <w:sz w:val="20"/>
              </w:rPr>
              <w:t>
</w:t>
            </w:r>
            <w:r>
              <w:rPr>
                <w:rFonts w:ascii="Times New Roman"/>
                <w:b w:val="false"/>
                <w:i w:val="false"/>
                <w:color w:val="000000"/>
                <w:sz w:val="20"/>
              </w:rPr>
              <w:t>5. Халықаралық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Халықаралық қатынастар теориясының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Берілген пәндік салада ауызша аударманы жүзеге асыру үшін қажетті және жеткілікті көлемде лексикалық бір мәнді және нұсқалық сәйкестіктер;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Аударма жасауда шапшаң жазу жүйесін қолдану қағидаттарын;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Ресми келіссөздер жүргізудің хаттамалық нормалары;</w:t>
            </w:r>
          </w:p>
          <w:p>
            <w:pPr>
              <w:spacing w:after="20"/>
              <w:ind w:left="20"/>
              <w:jc w:val="both"/>
            </w:pPr>
            <w:r>
              <w:rPr>
                <w:rFonts w:ascii="Times New Roman"/>
                <w:b w:val="false"/>
                <w:i w:val="false"/>
                <w:color w:val="000000"/>
                <w:sz w:val="20"/>
              </w:rPr>
              <w:t>
10.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151"/>
          <w:p>
            <w:pPr>
              <w:spacing w:after="20"/>
              <w:ind w:left="20"/>
              <w:jc w:val="both"/>
            </w:pPr>
            <w:r>
              <w:rPr>
                <w:rFonts w:ascii="Times New Roman"/>
                <w:b w:val="false"/>
                <w:i w:val="false"/>
                <w:color w:val="000000"/>
                <w:sz w:val="20"/>
              </w:rPr>
              <w:t>
Дағды 2:</w:t>
            </w:r>
          </w:p>
          <w:bookmarkEnd w:id="151"/>
          <w:p>
            <w:pPr>
              <w:spacing w:after="20"/>
              <w:ind w:left="20"/>
              <w:jc w:val="both"/>
            </w:pPr>
            <w:r>
              <w:rPr>
                <w:rFonts w:ascii="Times New Roman"/>
                <w:b w:val="false"/>
                <w:i w:val="false"/>
                <w:color w:val="000000"/>
                <w:sz w:val="20"/>
              </w:rPr>
              <w:t>
Әскери және ұлттық қауіпсіздік салаларында ауызша ретті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152"/>
          <w:p>
            <w:pPr>
              <w:spacing w:after="20"/>
              <w:ind w:left="20"/>
              <w:jc w:val="both"/>
            </w:pPr>
            <w:r>
              <w:rPr>
                <w:rFonts w:ascii="Times New Roman"/>
                <w:b w:val="false"/>
                <w:i w:val="false"/>
                <w:color w:val="000000"/>
                <w:sz w:val="20"/>
              </w:rPr>
              <w:t>
Машықтар:</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шешуге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баламалылық сәйкестіктерді анықтау мақсатында әскери және ұлттық қауіпсіздік сала терминологияларын салыстырмалы түрде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жасауда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Дәлдік туралы ақпаратты естіп, қабылдап, дұрыс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мәтіннің баламалылығы мен барабарлығын сақтай отырып, бір жұмыс тілінен екіншісіне ауызша ретті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Көпшілік алдында сөйлеу кезінде дауыс пен дикцияны дұрыс қойып, сөйлеуді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Коммуникацияны оңтайлы жүзеге асыру мақсатында шешенмен және тыңдаушылармен өзара тілдік қарым-қатынаста болу;</w:t>
            </w:r>
          </w:p>
          <w:p>
            <w:pPr>
              <w:spacing w:after="20"/>
              <w:ind w:left="20"/>
              <w:jc w:val="both"/>
            </w:pPr>
            <w:r>
              <w:rPr>
                <w:rFonts w:ascii="Times New Roman"/>
                <w:b w:val="false"/>
                <w:i w:val="false"/>
                <w:color w:val="000000"/>
                <w:sz w:val="20"/>
              </w:rPr>
              <w:t>
9. Ретті аударманы жүзеге асыру кезінде микрофонды және басқа да техникалық құралдарды дұрыс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153"/>
          <w:p>
            <w:pPr>
              <w:spacing w:after="20"/>
              <w:ind w:left="20"/>
              <w:jc w:val="both"/>
            </w:pPr>
            <w:r>
              <w:rPr>
                <w:rFonts w:ascii="Times New Roman"/>
                <w:b w:val="false"/>
                <w:i w:val="false"/>
                <w:color w:val="000000"/>
                <w:sz w:val="20"/>
              </w:rPr>
              <w:t>
Білімдер:</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Мәдениетаралық коммуникация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міндеттерді орындау үшін қажетті көлемде әскери істер мен ұлттық қауіпсіздік саласы;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Қарулы күштердің ұйымдастырылуын, әскери атақтар жүйесін, жұмыс тілдері елдерінде әскери қызметшілерге жүгіну ережесі;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Берілген пәндік салада ауызша аударманы жүзеге асыру үшін қажетті және жеткілікті көлемде лексикалық бір мәнді және нұсқалық сәйкестіктер;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жасауда шапшаң жазу жүйесін қолдану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Кәсіби аударма саласындағы әдеп- құқық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Ресми келіссөздер жүргізудің хаттамалық нормалары;</w:t>
            </w:r>
          </w:p>
          <w:p>
            <w:pPr>
              <w:spacing w:after="20"/>
              <w:ind w:left="20"/>
              <w:jc w:val="both"/>
            </w:pPr>
            <w:r>
              <w:rPr>
                <w:rFonts w:ascii="Times New Roman"/>
                <w:b w:val="false"/>
                <w:i w:val="false"/>
                <w:color w:val="000000"/>
                <w:sz w:val="20"/>
              </w:rPr>
              <w:t>
10. Түпнұсқа және аударма тілдерінің лингвомәдени ерекшеліктер.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154"/>
          <w:p>
            <w:pPr>
              <w:spacing w:after="20"/>
              <w:ind w:left="20"/>
              <w:jc w:val="both"/>
            </w:pPr>
            <w:r>
              <w:rPr>
                <w:rFonts w:ascii="Times New Roman"/>
                <w:b w:val="false"/>
                <w:i w:val="false"/>
                <w:color w:val="000000"/>
                <w:sz w:val="20"/>
              </w:rPr>
              <w:t>
Дағды 3:</w:t>
            </w:r>
          </w:p>
          <w:bookmarkEnd w:id="154"/>
          <w:p>
            <w:pPr>
              <w:spacing w:after="20"/>
              <w:ind w:left="20"/>
              <w:jc w:val="both"/>
            </w:pPr>
            <w:r>
              <w:rPr>
                <w:rFonts w:ascii="Times New Roman"/>
                <w:b w:val="false"/>
                <w:i w:val="false"/>
                <w:color w:val="000000"/>
                <w:sz w:val="20"/>
              </w:rPr>
              <w:t>
Ресми мемлекетаралық келіссөздерді ілеспе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155"/>
          <w:p>
            <w:pPr>
              <w:spacing w:after="20"/>
              <w:ind w:left="20"/>
              <w:jc w:val="both"/>
            </w:pPr>
            <w:r>
              <w:rPr>
                <w:rFonts w:ascii="Times New Roman"/>
                <w:b w:val="false"/>
                <w:i w:val="false"/>
                <w:color w:val="000000"/>
                <w:sz w:val="20"/>
              </w:rPr>
              <w:t>
Машықтар:</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шешу үшін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баламалалық сәйкестікті анықтау мақсатында халықаралық қатынастар саласындағы терминологияны салыстырмалы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 уақытта визуалды және дыбыстық ақпараттың бірнеше көзін қабылдау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Коммуникативтік жағдайдың өзгеруіне жылдам бейімделу;</w:t>
            </w:r>
          </w:p>
          <w:p>
            <w:pPr>
              <w:spacing w:after="20"/>
              <w:ind w:left="20"/>
              <w:jc w:val="both"/>
            </w:pPr>
            <w:r>
              <w:rPr>
                <w:rFonts w:ascii="Times New Roman"/>
                <w:b w:val="false"/>
                <w:i w:val="false"/>
                <w:color w:val="000000"/>
                <w:sz w:val="20"/>
              </w:rPr>
              <w:t>
</w:t>
            </w:r>
            <w:r>
              <w:rPr>
                <w:rFonts w:ascii="Times New Roman"/>
                <w:b w:val="false"/>
                <w:i w:val="false"/>
                <w:color w:val="000000"/>
                <w:sz w:val="20"/>
              </w:rPr>
              <w:t>6. Қысқа уақыт ішінде прецизионды ақпаратты тандау арқылы қабылдап, дұрыс жеткізе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аударманың техникалық тәсілдерін меңгеру (ықтималды болжау, мәтінді ықшамдау, қайта фразалау);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Түрнұсқа мәтінді қатарлас қабылдауды және аударма мәтінді жаңғыртуды болжайтын ілеспе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Басқа тілдердің аудармашыларына арналған пилот-кабина (реле) функциясын орындау және пилот-кабинадан дыбыс ала отырып, ілеспе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Ілеспе аударманы қамтамасыз ететін техникалық құралдардың жұмыс қабілеттілігін (техникалық персоналмен бірге)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Синхронды аударманы қамтамасыз ететін техникалық құралдарды дұрыс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12. Зейінді шоғырландыру және сақтау;</w:t>
            </w:r>
          </w:p>
          <w:p>
            <w:pPr>
              <w:spacing w:after="20"/>
              <w:ind w:left="20"/>
              <w:jc w:val="both"/>
            </w:pPr>
            <w:r>
              <w:rPr>
                <w:rFonts w:ascii="Times New Roman"/>
                <w:b w:val="false"/>
                <w:i w:val="false"/>
                <w:color w:val="000000"/>
                <w:sz w:val="20"/>
              </w:rPr>
              <w:t>
13. Дауыс пен дикцияға ие болу, сыртқы шу мен хезитациялық дыбыстардан арылған ритақты және тегіс сөйлеуді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156"/>
          <w:p>
            <w:pPr>
              <w:spacing w:after="20"/>
              <w:ind w:left="20"/>
              <w:jc w:val="both"/>
            </w:pPr>
            <w:r>
              <w:rPr>
                <w:rFonts w:ascii="Times New Roman"/>
                <w:b w:val="false"/>
                <w:i w:val="false"/>
                <w:color w:val="000000"/>
                <w:sz w:val="20"/>
              </w:rPr>
              <w:t>
Білімдер:</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Мәдениетаралық коммуникация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Халықаралық құқық;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Халықаралық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Халықаралық қатынастар теориясының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Ілеспе аударманың уақытша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 ұйымдастыру схемалары;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Ілеспе аударымды қамтамасыз етудің техникалық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Ресми халықаралық келіссөздер жүргізудің хаттамалық нормалары;</w:t>
            </w:r>
          </w:p>
          <w:p>
            <w:pPr>
              <w:spacing w:after="20"/>
              <w:ind w:left="20"/>
              <w:jc w:val="both"/>
            </w:pPr>
            <w:r>
              <w:rPr>
                <w:rFonts w:ascii="Times New Roman"/>
                <w:b w:val="false"/>
                <w:i w:val="false"/>
                <w:color w:val="000000"/>
                <w:sz w:val="20"/>
              </w:rPr>
              <w:t>
10.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157"/>
          <w:p>
            <w:pPr>
              <w:spacing w:after="20"/>
              <w:ind w:left="20"/>
              <w:jc w:val="both"/>
            </w:pPr>
            <w:r>
              <w:rPr>
                <w:rFonts w:ascii="Times New Roman"/>
                <w:b w:val="false"/>
                <w:i w:val="false"/>
                <w:color w:val="000000"/>
                <w:sz w:val="20"/>
              </w:rPr>
              <w:t>
Дағды 4:</w:t>
            </w:r>
          </w:p>
          <w:bookmarkEnd w:id="157"/>
          <w:p>
            <w:pPr>
              <w:spacing w:after="20"/>
              <w:ind w:left="20"/>
              <w:jc w:val="both"/>
            </w:pPr>
            <w:r>
              <w:rPr>
                <w:rFonts w:ascii="Times New Roman"/>
                <w:b w:val="false"/>
                <w:i w:val="false"/>
                <w:color w:val="000000"/>
                <w:sz w:val="20"/>
              </w:rPr>
              <w:t>
Сот жүйесінде ілеспе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158"/>
          <w:p>
            <w:pPr>
              <w:spacing w:after="20"/>
              <w:ind w:left="20"/>
              <w:jc w:val="both"/>
            </w:pPr>
            <w:r>
              <w:rPr>
                <w:rFonts w:ascii="Times New Roman"/>
                <w:b w:val="false"/>
                <w:i w:val="false"/>
                <w:color w:val="000000"/>
                <w:sz w:val="20"/>
              </w:rPr>
              <w:t>
Машықтар:</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шешуге қажетті ақпарат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жүзеге асыру кезінде коммуникативтік жағдай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баламалылық сәйкестіктерді анықтау мақсатында әскери және ұлттық қауіпсіздік сала терминологияларын салыстырмалы түрде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 уақытта визуалды және дыбыстық ақпараттың бірнеше көзін қабылдау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Дәлдік туралы ақпаратты өте шектеулі уақытта естіп, тыңдап, дұрыс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Коммуникативтік жағдайдың өзгеруіне жылдам бейімделу;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аударманың техникалық әдістерін меңгеру (ықтималды болжау, мәтінді жинақтау, перефраз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Түпнұсқа мәтінді қатарлас қабылдауды және аударма мәтінді жаңғыртуды болжайтын ілеспе аударманы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Техникалық персоналмен бірлесіп тексеру жүргізу, ілеспе аударманы қамтамасыз етудің техникалық құралдарын дұрыс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Зейінді шоғырландыру және ұстап тұру, дауыс пен дикцияға ие болу, сыртқы шу мен хезитациялық дыбыстардан бос сөйлеу ритағы мен тегістігін сақтау;</w:t>
            </w:r>
          </w:p>
          <w:p>
            <w:pPr>
              <w:spacing w:after="20"/>
              <w:ind w:left="20"/>
              <w:jc w:val="both"/>
            </w:pPr>
            <w:r>
              <w:rPr>
                <w:rFonts w:ascii="Times New Roman"/>
                <w:b w:val="false"/>
                <w:i w:val="false"/>
                <w:color w:val="000000"/>
                <w:sz w:val="20"/>
              </w:rPr>
              <w:t>
11. Ауызша аударманы сыбырлап орындау (шушутаж) техникасын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159"/>
          <w:p>
            <w:pPr>
              <w:spacing w:after="20"/>
              <w:ind w:left="20"/>
              <w:jc w:val="both"/>
            </w:pPr>
            <w:r>
              <w:rPr>
                <w:rFonts w:ascii="Times New Roman"/>
                <w:b w:val="false"/>
                <w:i w:val="false"/>
                <w:color w:val="000000"/>
                <w:sz w:val="20"/>
              </w:rPr>
              <w:t>
Білімдер:</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Ресми заң терминдері, заңдар;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міндеттерді орындау үшін қажетті көлемде сот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Құқықтану, халықаралық құқық саласындағы бастапқы және аударма тілдеріндегі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Мәдениетаралық коммуникация теориясы;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Ілеспе аударманы ұйымдастыру схемалары;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Ілеспе аударманы қамтамасыз етудің техникалық құралдары;</w:t>
            </w:r>
          </w:p>
          <w:p>
            <w:pPr>
              <w:spacing w:after="20"/>
              <w:ind w:left="20"/>
              <w:jc w:val="both"/>
            </w:pPr>
            <w:r>
              <w:rPr>
                <w:rFonts w:ascii="Times New Roman"/>
                <w:b w:val="false"/>
                <w:i w:val="false"/>
                <w:color w:val="000000"/>
                <w:sz w:val="20"/>
              </w:rPr>
              <w:t>
9.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160"/>
          <w:p>
            <w:pPr>
              <w:spacing w:after="20"/>
              <w:ind w:left="20"/>
              <w:jc w:val="both"/>
            </w:pPr>
            <w:r>
              <w:rPr>
                <w:rFonts w:ascii="Times New Roman"/>
                <w:b w:val="false"/>
                <w:i w:val="false"/>
                <w:color w:val="000000"/>
                <w:sz w:val="20"/>
              </w:rPr>
              <w:t>
алқалылық</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жоғары кәсібилік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мәдениеттілік және әдеп</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 құрылымы</w:t>
            </w:r>
          </w:p>
          <w:p>
            <w:pPr>
              <w:spacing w:after="20"/>
              <w:ind w:left="20"/>
              <w:jc w:val="both"/>
            </w:pPr>
            <w:r>
              <w:rPr>
                <w:rFonts w:ascii="Times New Roman"/>
                <w:b w:val="false"/>
                <w:i w:val="false"/>
                <w:color w:val="000000"/>
                <w:sz w:val="20"/>
              </w:rPr>
              <w:t>
күйзеліске төзімділік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Кәсіптің карточкасы "Аудармашы-дактилолог":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161"/>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61"/>
          <w:p>
            <w:pPr>
              <w:spacing w:after="20"/>
              <w:ind w:left="20"/>
              <w:jc w:val="both"/>
            </w:pPr>
            <w:r>
              <w:rPr>
                <w:rFonts w:ascii="Times New Roman"/>
                <w:b w:val="false"/>
                <w:i w:val="false"/>
                <w:color w:val="000000"/>
                <w:sz w:val="20"/>
              </w:rPr>
              <w:t xml:space="preserve">
Параграф 8. Аудармашы-дактилолог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162"/>
          <w:p>
            <w:pPr>
              <w:spacing w:after="20"/>
              <w:ind w:left="20"/>
              <w:jc w:val="both"/>
            </w:pPr>
            <w:r>
              <w:rPr>
                <w:rFonts w:ascii="Times New Roman"/>
                <w:b w:val="false"/>
                <w:i w:val="false"/>
                <w:color w:val="000000"/>
                <w:sz w:val="20"/>
              </w:rPr>
              <w:t>
Білім деңгейі:</w:t>
            </w:r>
          </w:p>
          <w:bookmarkEnd w:id="16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163"/>
          <w:p>
            <w:pPr>
              <w:spacing w:after="20"/>
              <w:ind w:left="20"/>
              <w:jc w:val="both"/>
            </w:pPr>
            <w:r>
              <w:rPr>
                <w:rFonts w:ascii="Times New Roman"/>
                <w:b w:val="false"/>
                <w:i w:val="false"/>
                <w:color w:val="000000"/>
                <w:sz w:val="20"/>
              </w:rPr>
              <w:t>
Мамандық:</w:t>
            </w:r>
          </w:p>
          <w:bookmarkEnd w:id="163"/>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164"/>
          <w:p>
            <w:pPr>
              <w:spacing w:after="20"/>
              <w:ind w:left="20"/>
              <w:jc w:val="both"/>
            </w:pPr>
            <w:r>
              <w:rPr>
                <w:rFonts w:ascii="Times New Roman"/>
                <w:b w:val="false"/>
                <w:i w:val="false"/>
                <w:color w:val="000000"/>
                <w:sz w:val="20"/>
              </w:rPr>
              <w:t>
Біліктілік:</w:t>
            </w:r>
          </w:p>
          <w:bookmarkEnd w:id="164"/>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165"/>
          <w:p>
            <w:pPr>
              <w:spacing w:after="20"/>
              <w:ind w:left="20"/>
              <w:jc w:val="both"/>
            </w:pPr>
            <w:r>
              <w:rPr>
                <w:rFonts w:ascii="Times New Roman"/>
                <w:b w:val="false"/>
                <w:i w:val="false"/>
                <w:color w:val="000000"/>
                <w:sz w:val="20"/>
              </w:rPr>
              <w:t>
Білім деңгейі:</w:t>
            </w:r>
          </w:p>
          <w:bookmarkEnd w:id="16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166"/>
          <w:p>
            <w:pPr>
              <w:spacing w:after="20"/>
              <w:ind w:left="20"/>
              <w:jc w:val="both"/>
            </w:pPr>
            <w:r>
              <w:rPr>
                <w:rFonts w:ascii="Times New Roman"/>
                <w:b w:val="false"/>
                <w:i w:val="false"/>
                <w:color w:val="000000"/>
                <w:sz w:val="20"/>
              </w:rPr>
              <w:t>
Мамандық:</w:t>
            </w:r>
          </w:p>
          <w:bookmarkEnd w:id="166"/>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167"/>
          <w:p>
            <w:pPr>
              <w:spacing w:after="20"/>
              <w:ind w:left="20"/>
              <w:jc w:val="both"/>
            </w:pPr>
            <w:r>
              <w:rPr>
                <w:rFonts w:ascii="Times New Roman"/>
                <w:b w:val="false"/>
                <w:i w:val="false"/>
                <w:color w:val="000000"/>
                <w:sz w:val="20"/>
              </w:rPr>
              <w:t>
Біліктілік:</w:t>
            </w:r>
          </w:p>
          <w:bookmarkEnd w:id="16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санаттағы аудармашы-дактилолог: кадрларды даярлаудың тиісті бағыты бойынша жоғары (немесе жоғары оқу орнынан кейінгі) білім және II санаттағы аудармашы-дактилолог лауазымында кемінде 2 жыл жұмыс өтілі; II санаттағы аудармашы–дактилолог: кадрларды даярлаудың тиісті бағыты бойынша жоғары (немесе жоғары оқу орнынан кейінгі) білім және санатсыз аудармашы–дактилолог лауазымында кемінде 3 жыл жұмыс өтілі; Санатсыз аудармашы–дактилолог: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2643-9-002 - Саңырау жұмысшыларға қызмет көрсететін инструктор-аудармашы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Есту қабілеті бар және есту қабілетінен айрылған азаматтар арасындағы байланыстырушы дактилоаударма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Естуі қиын адамдарға арналған дактилоаударманы іске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168"/>
          <w:p>
            <w:pPr>
              <w:spacing w:after="20"/>
              <w:ind w:left="20"/>
              <w:jc w:val="both"/>
            </w:pPr>
            <w:r>
              <w:rPr>
                <w:rFonts w:ascii="Times New Roman"/>
                <w:b w:val="false"/>
                <w:i w:val="false"/>
                <w:color w:val="000000"/>
                <w:sz w:val="20"/>
              </w:rPr>
              <w:t>
Еңбек функциясы 1:</w:t>
            </w:r>
          </w:p>
          <w:bookmarkEnd w:id="168"/>
          <w:p>
            <w:pPr>
              <w:spacing w:after="20"/>
              <w:ind w:left="20"/>
              <w:jc w:val="both"/>
            </w:pPr>
            <w:r>
              <w:rPr>
                <w:rFonts w:ascii="Times New Roman"/>
                <w:b w:val="false"/>
                <w:i w:val="false"/>
                <w:color w:val="000000"/>
                <w:sz w:val="20"/>
              </w:rPr>
              <w:t>
Естуі қиын адамдарға арналған дактилоаударманы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169"/>
          <w:p>
            <w:pPr>
              <w:spacing w:after="20"/>
              <w:ind w:left="20"/>
              <w:jc w:val="both"/>
            </w:pPr>
            <w:r>
              <w:rPr>
                <w:rFonts w:ascii="Times New Roman"/>
                <w:b w:val="false"/>
                <w:i w:val="false"/>
                <w:color w:val="000000"/>
                <w:sz w:val="20"/>
              </w:rPr>
              <w:t>
Дағды 1:</w:t>
            </w:r>
          </w:p>
          <w:bookmarkEnd w:id="169"/>
          <w:p>
            <w:pPr>
              <w:spacing w:after="20"/>
              <w:ind w:left="20"/>
              <w:jc w:val="both"/>
            </w:pPr>
            <w:r>
              <w:rPr>
                <w:rFonts w:ascii="Times New Roman"/>
                <w:b w:val="false"/>
                <w:i w:val="false"/>
                <w:color w:val="000000"/>
                <w:sz w:val="20"/>
              </w:rPr>
              <w:t>
Дактильді әліпбиді (дактилоаударма) қолдана отырып, есту қабілеті бұзылған адамдарға арналған ауызша сөйлеуді аудару.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170"/>
          <w:p>
            <w:pPr>
              <w:spacing w:after="20"/>
              <w:ind w:left="20"/>
              <w:jc w:val="both"/>
            </w:pPr>
            <w:r>
              <w:rPr>
                <w:rFonts w:ascii="Times New Roman"/>
                <w:b w:val="false"/>
                <w:i w:val="false"/>
                <w:color w:val="000000"/>
                <w:sz w:val="20"/>
              </w:rPr>
              <w:t>
Машықтар:</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дұрыс есту және жаңғырту;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есту қабілеті нашар қызметкерлері үшін ымдау әліпбиі (дактилология) арқылы ауызша сөйлеуді (телефон келіссөздері, радиотелевизиялық хабарлар, өндірістік жиындар, жиналыстар, әңгімелер, оқу сабақтары) тікелей аударуды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Есту қабілетінен айырылғандар тобы бар ұйымдағы есту қабілетінен айырылған қызметкерлерді өзара жақсы түсінуге қол жеткізу үшін дактильді әліпбиді біріздендіру бойынша тұрақты жұмыс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Дактильді әліпбиді қолдана отырып, аударманы іске асыру;</w:t>
            </w:r>
          </w:p>
          <w:p>
            <w:pPr>
              <w:spacing w:after="20"/>
              <w:ind w:left="20"/>
              <w:jc w:val="both"/>
            </w:pPr>
            <w:r>
              <w:rPr>
                <w:rFonts w:ascii="Times New Roman"/>
                <w:b w:val="false"/>
                <w:i w:val="false"/>
                <w:color w:val="000000"/>
                <w:sz w:val="20"/>
              </w:rPr>
              <w:t>
5. Есту қабілетінің бұзылуы бар қызметкерлерді оңалтудың әлеуметтік психологиясын, медициналық және техникалық аспектілерін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171"/>
          <w:p>
            <w:pPr>
              <w:spacing w:after="20"/>
              <w:ind w:left="20"/>
              <w:jc w:val="both"/>
            </w:pPr>
            <w:r>
              <w:rPr>
                <w:rFonts w:ascii="Times New Roman"/>
                <w:b w:val="false"/>
                <w:i w:val="false"/>
                <w:color w:val="000000"/>
                <w:sz w:val="20"/>
              </w:rPr>
              <w:t>
Білімдер:</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дактильдеуді жасап тұрған қолдан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жабдықтар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Ымдау тілі мен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Коммуникацияның әртүрлі әдісі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6. Түйiспелiк жаңғырту үшін дактилология мен ымдау тілін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Қарым-қатынас психологиясы;</w:t>
            </w:r>
          </w:p>
          <w:p>
            <w:pPr>
              <w:spacing w:after="20"/>
              <w:ind w:left="20"/>
              <w:jc w:val="both"/>
            </w:pPr>
            <w:r>
              <w:rPr>
                <w:rFonts w:ascii="Times New Roman"/>
                <w:b w:val="false"/>
                <w:i w:val="false"/>
                <w:color w:val="000000"/>
                <w:sz w:val="20"/>
              </w:rPr>
              <w:t>
8.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172"/>
          <w:p>
            <w:pPr>
              <w:spacing w:after="20"/>
              <w:ind w:left="20"/>
              <w:jc w:val="both"/>
            </w:pPr>
            <w:r>
              <w:rPr>
                <w:rFonts w:ascii="Times New Roman"/>
                <w:b w:val="false"/>
                <w:i w:val="false"/>
                <w:color w:val="000000"/>
                <w:sz w:val="20"/>
              </w:rPr>
              <w:t>
Дағды 2:</w:t>
            </w:r>
          </w:p>
          <w:bookmarkEnd w:id="172"/>
          <w:p>
            <w:pPr>
              <w:spacing w:after="20"/>
              <w:ind w:left="20"/>
              <w:jc w:val="both"/>
            </w:pPr>
            <w:r>
              <w:rPr>
                <w:rFonts w:ascii="Times New Roman"/>
                <w:b w:val="false"/>
                <w:i w:val="false"/>
                <w:color w:val="000000"/>
                <w:sz w:val="20"/>
              </w:rPr>
              <w:t>
Дактильді әліпбиді (дактилоаударма) қолдана отырып, есту қабілетінің бұзылуы бар адамдар үшін жазбаша сөйлеуді аудару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173"/>
          <w:p>
            <w:pPr>
              <w:spacing w:after="20"/>
              <w:ind w:left="20"/>
              <w:jc w:val="both"/>
            </w:pPr>
            <w:r>
              <w:rPr>
                <w:rFonts w:ascii="Times New Roman"/>
                <w:b w:val="false"/>
                <w:i w:val="false"/>
                <w:color w:val="000000"/>
                <w:sz w:val="20"/>
              </w:rPr>
              <w:t>
Машықтар:</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әліпбиді қолдана отырып, есту қабілеті бойынша мүмкіндігі шектеулі тұлғаларға субтитрлерді тестілеу үшін нашар еститін немесе есту қабілетінен айырылған сарапшы кеңесшілер мен мақсатты аудиторияның өкілдері құрамына кіретін фокус-топтармен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Дактильді әліпбиді қолдана отырып, аударуды жүзеге асыру кезінде есту қабілеті бойынша мүгедектігі бар аудиторияның ақпаратты қабылдау деңгейі мен коммуникативті жағдайдың сипатын дұрыс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Енгізілетін ортаның (стереотуынды, толықтырылған, виртуалды және аралас шындық форматы) ерекшеліктері мен талаптарын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Субтитрлерді құру, аудару, жанды субтитрлеу/түсініктеме беру, сондай-ақ әртүрлі жолды (бейне, дыбыс, субтитрлер) таза файлға келтіру үшін ақпараттық технологиялар мен құралдарды, атап айтқанда субтитрлеу бағдарламаларын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Дактильді әліпбиді қолдана отырып, бастапқы тілде де, аударылатын тілде де есту қабілеті бойынша мүгедектігі бар адамдар үшін субтитрлердің мәтінін дайындау және редакциялау;</w:t>
            </w:r>
          </w:p>
          <w:p>
            <w:pPr>
              <w:spacing w:after="20"/>
              <w:ind w:left="20"/>
              <w:jc w:val="both"/>
            </w:pPr>
            <w:r>
              <w:rPr>
                <w:rFonts w:ascii="Times New Roman"/>
                <w:b w:val="false"/>
                <w:i w:val="false"/>
                <w:color w:val="000000"/>
                <w:sz w:val="20"/>
              </w:rPr>
              <w:t>
6. Экрандағы локализациялау түріне мәтінді (субтитрлер)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174"/>
          <w:p>
            <w:pPr>
              <w:spacing w:after="20"/>
              <w:ind w:left="20"/>
              <w:jc w:val="both"/>
            </w:pPr>
            <w:r>
              <w:rPr>
                <w:rFonts w:ascii="Times New Roman"/>
                <w:b w:val="false"/>
                <w:i w:val="false"/>
                <w:color w:val="000000"/>
                <w:sz w:val="20"/>
              </w:rPr>
              <w:t>
Білімдер:</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дактильді-ымдау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дактильденетін қолмен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Қарым-қатынастың әртүрлі тәсілі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Түйiспелiк жаңғырту үшін дактилология мен ымдау әліпбиін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Қарым-қатынас психологиясы;</w:t>
            </w:r>
          </w:p>
          <w:p>
            <w:pPr>
              <w:spacing w:after="20"/>
              <w:ind w:left="20"/>
              <w:jc w:val="both"/>
            </w:pPr>
            <w:r>
              <w:rPr>
                <w:rFonts w:ascii="Times New Roman"/>
                <w:b w:val="false"/>
                <w:i w:val="false"/>
                <w:color w:val="000000"/>
                <w:sz w:val="20"/>
              </w:rPr>
              <w:t xml:space="preserve">
7. Кәсіби аударма саласындағы этикалық және құқықтық нормалар.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175"/>
          <w:p>
            <w:pPr>
              <w:spacing w:after="20"/>
              <w:ind w:left="20"/>
              <w:jc w:val="both"/>
            </w:pPr>
            <w:r>
              <w:rPr>
                <w:rFonts w:ascii="Times New Roman"/>
                <w:b w:val="false"/>
                <w:i w:val="false"/>
                <w:color w:val="000000"/>
                <w:sz w:val="20"/>
              </w:rPr>
              <w:t>
Дағды 3:</w:t>
            </w:r>
          </w:p>
          <w:bookmarkEnd w:id="175"/>
          <w:p>
            <w:pPr>
              <w:spacing w:after="20"/>
              <w:ind w:left="20"/>
              <w:jc w:val="both"/>
            </w:pPr>
            <w:r>
              <w:rPr>
                <w:rFonts w:ascii="Times New Roman"/>
                <w:b w:val="false"/>
                <w:i w:val="false"/>
                <w:color w:val="000000"/>
                <w:sz w:val="20"/>
              </w:rPr>
              <w:t>
Есту қабілетінен айрылған адамдар үшін контентті (бейнематериалдар, презентациялар, онлайн курстар) субтитрлеу және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176"/>
          <w:p>
            <w:pPr>
              <w:spacing w:after="20"/>
              <w:ind w:left="20"/>
              <w:jc w:val="both"/>
            </w:pPr>
            <w:r>
              <w:rPr>
                <w:rFonts w:ascii="Times New Roman"/>
                <w:b w:val="false"/>
                <w:i w:val="false"/>
                <w:color w:val="000000"/>
                <w:sz w:val="20"/>
              </w:rPr>
              <w:t>
Машықтар:</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жақсы түсіну үшін инфографика мен графикалық материалдарды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Аудиторияның қажеттіліктерін анықтау және олардың сұрауына контентті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Дауысты тану және автоматты субтитрлеу жүйелерімен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Субтитрлер мен ымдау тілін толықтырылған және виртуалды шындыққа біріктіруді меңгеру;</w:t>
            </w:r>
          </w:p>
          <w:p>
            <w:pPr>
              <w:spacing w:after="20"/>
              <w:ind w:left="20"/>
              <w:jc w:val="both"/>
            </w:pPr>
            <w:r>
              <w:rPr>
                <w:rFonts w:ascii="Times New Roman"/>
                <w:b w:val="false"/>
                <w:i w:val="false"/>
                <w:color w:val="000000"/>
                <w:sz w:val="20"/>
              </w:rPr>
              <w:t>
5. Күрделі сөз орамы мен терминдерді есту қабілетінің бұзылуы бар адамдарға түсінікті жеңілдетілген мәтінге айналдыру техникасын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177"/>
          <w:p>
            <w:pPr>
              <w:spacing w:after="20"/>
              <w:ind w:left="20"/>
              <w:jc w:val="both"/>
            </w:pPr>
            <w:r>
              <w:rPr>
                <w:rFonts w:ascii="Times New Roman"/>
                <w:b w:val="false"/>
                <w:i w:val="false"/>
                <w:color w:val="000000"/>
                <w:sz w:val="20"/>
              </w:rPr>
              <w:t>
Білімдер:</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дактильді-ымдау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дактильденетін қолмен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Қарым-қатынастың әртүрлі тәсілі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Түйiспелiк жаңғырту үшін дактилология мен ымдау әліпбиін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Ерекше когнитивті қажеттіліктері бар тұлғалардың ымдау тілінің ілімі, дефектология, жас ерекшелік педагогикасы, гигиена, физиология және психологиясы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Қарым-қатынас психологиясы;</w:t>
            </w:r>
          </w:p>
          <w:p>
            <w:pPr>
              <w:spacing w:after="20"/>
              <w:ind w:left="20"/>
              <w:jc w:val="both"/>
            </w:pPr>
            <w:r>
              <w:rPr>
                <w:rFonts w:ascii="Times New Roman"/>
                <w:b w:val="false"/>
                <w:i w:val="false"/>
                <w:color w:val="000000"/>
                <w:sz w:val="20"/>
              </w:rPr>
              <w:t>
8.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178"/>
          <w:p>
            <w:pPr>
              <w:spacing w:after="20"/>
              <w:ind w:left="20"/>
              <w:jc w:val="both"/>
            </w:pPr>
            <w:r>
              <w:rPr>
                <w:rFonts w:ascii="Times New Roman"/>
                <w:b w:val="false"/>
                <w:i w:val="false"/>
                <w:color w:val="000000"/>
                <w:sz w:val="20"/>
              </w:rPr>
              <w:t>
Дағды 4:</w:t>
            </w:r>
          </w:p>
          <w:bookmarkEnd w:id="178"/>
          <w:p>
            <w:pPr>
              <w:spacing w:after="20"/>
              <w:ind w:left="20"/>
              <w:jc w:val="both"/>
            </w:pPr>
            <w:r>
              <w:rPr>
                <w:rFonts w:ascii="Times New Roman"/>
                <w:b w:val="false"/>
                <w:i w:val="false"/>
                <w:color w:val="000000"/>
                <w:sz w:val="20"/>
              </w:rPr>
              <w:t>
Есту қабілеті бұзылған адамдарды қоғамға және жұмыс ортасына интеграциялау үшін жағдай жасау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179"/>
          <w:p>
            <w:pPr>
              <w:spacing w:after="20"/>
              <w:ind w:left="20"/>
              <w:jc w:val="both"/>
            </w:pPr>
            <w:r>
              <w:rPr>
                <w:rFonts w:ascii="Times New Roman"/>
                <w:b w:val="false"/>
                <w:i w:val="false"/>
                <w:color w:val="000000"/>
                <w:sz w:val="20"/>
              </w:rPr>
              <w:t>
Машықтар:</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1. Тақырыпты оқып үйрену, сөздік қорымен және сөз сөйлеуде қолданылатын терминологиямен танысу;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Сөйлеушінің тоны, эмоциялары, ишараттарының нюансын түсіну және оларды тыңдаушыларға дәл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 айырмашылықтарын ескеру. Есту қабілетінен айырылғандардың мәдениеті, инклюзияның әлеуметтік, тарихи контексті туралы хабардар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4. Ымдау тілінің әртүрлі диалектісі мен вариацияларымен таныс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Жеке клиенттердің дербес коммуникативті қажеттіліктерін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Этикалық ережелерді және құпиялылықты сақтау;</w:t>
            </w:r>
          </w:p>
          <w:p>
            <w:pPr>
              <w:spacing w:after="20"/>
              <w:ind w:left="20"/>
              <w:jc w:val="both"/>
            </w:pPr>
            <w:r>
              <w:rPr>
                <w:rFonts w:ascii="Times New Roman"/>
                <w:b w:val="false"/>
                <w:i w:val="false"/>
                <w:color w:val="000000"/>
                <w:sz w:val="20"/>
              </w:rPr>
              <w:t>
7. Кәсібиліктің жоғары деңгейін сақтау. Сурдоаударманың, сурдопедагогиканың соңғы өзгерістері туралы хабардар, қосымша білім алады, біліктілігін арттырады, дағдыларын дамытады, білімін кеңейтеді.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180"/>
          <w:p>
            <w:pPr>
              <w:spacing w:after="20"/>
              <w:ind w:left="20"/>
              <w:jc w:val="both"/>
            </w:pPr>
            <w:r>
              <w:rPr>
                <w:rFonts w:ascii="Times New Roman"/>
                <w:b w:val="false"/>
                <w:i w:val="false"/>
                <w:color w:val="000000"/>
                <w:sz w:val="20"/>
              </w:rPr>
              <w:t>
Білімдер:</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 Дактильді әліпби, дактилді-ымдау әліпбиі және оны жетілдіру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Дактильдеу және дактильденетін қолмен оқу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технологиялық жабдық және оның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Қарым-қатынастың әртүрлі тәсілі (дактилология, ымдау әліпбиі);</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Түйiспелiк жаңғырту үшін дактилология мен ымдау әліпбиін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Ерекше когнитивті қажеттіліктері бар тұлғалардың ымдау тілінің ілімі, дефектология, жас ерекшелік педагогикасы, гигиена, физиология және психологиясы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Қарым-қатынас психологиясы;</w:t>
            </w:r>
          </w:p>
          <w:p>
            <w:pPr>
              <w:spacing w:after="20"/>
              <w:ind w:left="20"/>
              <w:jc w:val="both"/>
            </w:pPr>
            <w:r>
              <w:rPr>
                <w:rFonts w:ascii="Times New Roman"/>
                <w:b w:val="false"/>
                <w:i w:val="false"/>
                <w:color w:val="000000"/>
                <w:sz w:val="20"/>
              </w:rPr>
              <w:t>
8. Кәсіби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181"/>
          <w:p>
            <w:pPr>
              <w:spacing w:after="20"/>
              <w:ind w:left="20"/>
              <w:jc w:val="both"/>
            </w:pPr>
            <w:r>
              <w:rPr>
                <w:rFonts w:ascii="Times New Roman"/>
                <w:b w:val="false"/>
                <w:i w:val="false"/>
                <w:color w:val="000000"/>
                <w:sz w:val="20"/>
              </w:rPr>
              <w:t>
Күйзеліске тұрақтылық</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Аудиодескриптор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Кәсіптің карточкасы "Аудиодескриптор":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2643-9-009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Аудиодескриптор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182"/>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182"/>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183"/>
          <w:p>
            <w:pPr>
              <w:spacing w:after="20"/>
              <w:ind w:left="20"/>
              <w:jc w:val="both"/>
            </w:pPr>
            <w:r>
              <w:rPr>
                <w:rFonts w:ascii="Times New Roman"/>
                <w:b w:val="false"/>
                <w:i w:val="false"/>
                <w:color w:val="000000"/>
                <w:sz w:val="20"/>
              </w:rPr>
              <w:t>
Білім деңгейі:</w:t>
            </w:r>
          </w:p>
          <w:bookmarkEnd w:id="18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184"/>
          <w:p>
            <w:pPr>
              <w:spacing w:after="20"/>
              <w:ind w:left="20"/>
              <w:jc w:val="both"/>
            </w:pPr>
            <w:r>
              <w:rPr>
                <w:rFonts w:ascii="Times New Roman"/>
                <w:b w:val="false"/>
                <w:i w:val="false"/>
                <w:color w:val="000000"/>
                <w:sz w:val="20"/>
              </w:rPr>
              <w:t>
Мамандық:</w:t>
            </w:r>
          </w:p>
          <w:bookmarkEnd w:id="184"/>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185"/>
          <w:p>
            <w:pPr>
              <w:spacing w:after="20"/>
              <w:ind w:left="20"/>
              <w:jc w:val="both"/>
            </w:pPr>
            <w:r>
              <w:rPr>
                <w:rFonts w:ascii="Times New Roman"/>
                <w:b w:val="false"/>
                <w:i w:val="false"/>
                <w:color w:val="000000"/>
                <w:sz w:val="20"/>
              </w:rPr>
              <w:t>
Біліктілік:</w:t>
            </w:r>
          </w:p>
          <w:bookmarkEnd w:id="185"/>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186"/>
          <w:p>
            <w:pPr>
              <w:spacing w:after="20"/>
              <w:ind w:left="20"/>
              <w:jc w:val="both"/>
            </w:pPr>
            <w:r>
              <w:rPr>
                <w:rFonts w:ascii="Times New Roman"/>
                <w:b w:val="false"/>
                <w:i w:val="false"/>
                <w:color w:val="000000"/>
                <w:sz w:val="20"/>
              </w:rPr>
              <w:t>
Білім деңгейі:</w:t>
            </w:r>
          </w:p>
          <w:bookmarkEnd w:id="186"/>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187"/>
          <w:p>
            <w:pPr>
              <w:spacing w:after="20"/>
              <w:ind w:left="20"/>
              <w:jc w:val="both"/>
            </w:pPr>
            <w:r>
              <w:rPr>
                <w:rFonts w:ascii="Times New Roman"/>
                <w:b w:val="false"/>
                <w:i w:val="false"/>
                <w:color w:val="000000"/>
                <w:sz w:val="20"/>
              </w:rPr>
              <w:t>
Мамандық:</w:t>
            </w:r>
          </w:p>
          <w:bookmarkEnd w:id="187"/>
          <w:p>
            <w:pPr>
              <w:spacing w:after="20"/>
              <w:ind w:left="20"/>
              <w:jc w:val="both"/>
            </w:pPr>
            <w:r>
              <w:rPr>
                <w:rFonts w:ascii="Times New Roman"/>
                <w:b w:val="false"/>
                <w:i w:val="false"/>
                <w:color w:val="000000"/>
                <w:sz w:val="20"/>
              </w:rPr>
              <w:t xml:space="preserve">
Тілдер және әдебиет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188"/>
          <w:p>
            <w:pPr>
              <w:spacing w:after="20"/>
              <w:ind w:left="20"/>
              <w:jc w:val="both"/>
            </w:pPr>
            <w:r>
              <w:rPr>
                <w:rFonts w:ascii="Times New Roman"/>
                <w:b w:val="false"/>
                <w:i w:val="false"/>
                <w:color w:val="000000"/>
                <w:sz w:val="20"/>
              </w:rPr>
              <w:t>
Біліктілік:</w:t>
            </w:r>
          </w:p>
          <w:bookmarkEnd w:id="18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біліктілігін жетілдіру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189"/>
          <w:p>
            <w:pPr>
              <w:spacing w:after="20"/>
              <w:ind w:left="20"/>
              <w:jc w:val="both"/>
            </w:pPr>
            <w:r>
              <w:rPr>
                <w:rFonts w:ascii="Times New Roman"/>
                <w:b w:val="false"/>
                <w:i w:val="false"/>
                <w:color w:val="000000"/>
                <w:sz w:val="20"/>
              </w:rPr>
              <w:t>
2643-3-005 - Ауызша сөйлеу аудармашылары</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2643-3-004 - Синхрондық аудармашы</w:t>
            </w:r>
          </w:p>
          <w:p>
            <w:pPr>
              <w:spacing w:after="20"/>
              <w:ind w:left="20"/>
              <w:jc w:val="both"/>
            </w:pPr>
            <w:r>
              <w:rPr>
                <w:rFonts w:ascii="Times New Roman"/>
                <w:b w:val="false"/>
                <w:i w:val="false"/>
                <w:color w:val="000000"/>
                <w:sz w:val="20"/>
              </w:rPr>
              <w:t>
2643-3-002 - Ресми тарату аудармашысы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 бар және көру қабілетінен айрылған (көру қабілетінің толық жоғалуымен, көру қабілетінің ішінара жоғалуымен) азаматтар арасындағы делдалдық аудиодескрипция (аудиовизуалды аударма)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Көру қабілетінің нашарлауы бар адамдар үшін аударма (көрудің толық/жартылай жоғалуы)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190"/>
          <w:p>
            <w:pPr>
              <w:spacing w:after="20"/>
              <w:ind w:left="20"/>
              <w:jc w:val="both"/>
            </w:pPr>
            <w:r>
              <w:rPr>
                <w:rFonts w:ascii="Times New Roman"/>
                <w:b w:val="false"/>
                <w:i w:val="false"/>
                <w:color w:val="000000"/>
                <w:sz w:val="20"/>
              </w:rPr>
              <w:t>
Еңбек функциясы 1:</w:t>
            </w:r>
          </w:p>
          <w:bookmarkEnd w:id="190"/>
          <w:p>
            <w:pPr>
              <w:spacing w:after="20"/>
              <w:ind w:left="20"/>
              <w:jc w:val="both"/>
            </w:pPr>
            <w:r>
              <w:rPr>
                <w:rFonts w:ascii="Times New Roman"/>
                <w:b w:val="false"/>
                <w:i w:val="false"/>
                <w:color w:val="000000"/>
                <w:sz w:val="20"/>
              </w:rPr>
              <w:t>
Көру қабілетінің нашарлауы бар адамдар үшін аударма (көрудің толық/жартылай жоғалуы)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191"/>
          <w:p>
            <w:pPr>
              <w:spacing w:after="20"/>
              <w:ind w:left="20"/>
              <w:jc w:val="both"/>
            </w:pPr>
            <w:r>
              <w:rPr>
                <w:rFonts w:ascii="Times New Roman"/>
                <w:b w:val="false"/>
                <w:i w:val="false"/>
                <w:color w:val="000000"/>
                <w:sz w:val="20"/>
              </w:rPr>
              <w:t>
Дағды 1:</w:t>
            </w:r>
          </w:p>
          <w:bookmarkEnd w:id="191"/>
          <w:p>
            <w:pPr>
              <w:spacing w:after="20"/>
              <w:ind w:left="20"/>
              <w:jc w:val="both"/>
            </w:pPr>
            <w:r>
              <w:rPr>
                <w:rFonts w:ascii="Times New Roman"/>
                <w:b w:val="false"/>
                <w:i w:val="false"/>
                <w:color w:val="000000"/>
                <w:sz w:val="20"/>
              </w:rPr>
              <w:t>
Көру мүмкіндігі шектеулі адамдарға арналған аудиосипаттама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192"/>
          <w:p>
            <w:pPr>
              <w:spacing w:after="20"/>
              <w:ind w:left="20"/>
              <w:jc w:val="both"/>
            </w:pPr>
            <w:r>
              <w:rPr>
                <w:rFonts w:ascii="Times New Roman"/>
                <w:b w:val="false"/>
                <w:i w:val="false"/>
                <w:color w:val="000000"/>
                <w:sz w:val="20"/>
              </w:rPr>
              <w:t>
Машықтар:</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Мәтінді қабылдау ерекшеліктері (нашар көретін және көру қабілетінен айырылған, нашар еститін және есту қабілетінен айырылған) бар екінші мәдениет пен аудиторияның ерекшеліктеріне бейімдеу;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Аудиодескрипцияны аудару және өңдеу;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Аудиовизуалды материалды мақсатты аудиториялардың қабылдауының ерекшелігін ескере отырып, бастапқы тілде және аударма тілінде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Мәдениет, өнер, спорт, оның ішінде кинофильмдердің, концерттік бағдарламалардың, түрлі қойылым мен спорттық жарыстың бейнеқатарын синхрондау және ауыстыру кезінде осы мәтінді кейіннен жазу үшін кез келген аудиовизуалды әрекетті немесе нысанды сипаттау үшін мәтін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Іс-әрекеттің дыбыстық сипаттамасының тұжырымдамаларын әзірлеу, оның оқиғалық және эмоционалды мазмұнын мүмкіндігінше толық және түрлі-түсті жеткізуге мүмкіндік береді;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Нақты уақыттағы әрекетті сипаттау үшін синхронды аудио сценарий ретінде жаппай іс-шараларда жұмыс істеу;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Олардың өнімін көру қабілетінен айырылған және нашар көретін адамдардың қажеттіліктеріне бейімдеу үшін кино және телекомпаниялармен, театрлармен, мұражайлармен консультациялық жұмыс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Аудиодескрипция, синхронды аудиодескрипция жасау үшін ақпараттық технологиялар мен жабдықты пайдаланыңыз;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Аудиодескрипцияны сынау үшін мақсатты аудитория өкілдерінен тұратын фокус-топтармен және зағип сарапшы-кеңесшілермен жұмыс істеу; </w:t>
            </w:r>
          </w:p>
          <w:p>
            <w:pPr>
              <w:spacing w:after="20"/>
              <w:ind w:left="20"/>
              <w:jc w:val="both"/>
            </w:pPr>
            <w:r>
              <w:rPr>
                <w:rFonts w:ascii="Times New Roman"/>
                <w:b w:val="false"/>
                <w:i w:val="false"/>
                <w:color w:val="000000"/>
                <w:sz w:val="20"/>
              </w:rPr>
              <w:t>
10. Коммуникативтік жағдайдың сипатын және көру қабілеті бұзылған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193"/>
          <w:p>
            <w:pPr>
              <w:spacing w:after="20"/>
              <w:ind w:left="20"/>
              <w:jc w:val="both"/>
            </w:pPr>
            <w:r>
              <w:rPr>
                <w:rFonts w:ascii="Times New Roman"/>
                <w:b w:val="false"/>
                <w:i w:val="false"/>
                <w:color w:val="000000"/>
                <w:sz w:val="20"/>
              </w:rPr>
              <w:t>
Білімдер:</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Аударма теориясы мен практикасы;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Әртүрлі мақсатты аудитория үшін аудиодескрипция, синхронды аудиодескрипция және транскреацияның негізгі қағидаттары;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Кинотаным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Қолжетімділік және әмбебап дизайн ережелері;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Көру қабілетінің жоғалу ерекшеліктеріне байланысты қызмет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алушылардың әртүрлі категорияларымен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Кәсіби аударма саласындағы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Аудиовизуалдық шығарманы локализациялау қағидаттары және қосымша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мәнмәтінмен жұмыс;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Аудиодескрипция мәтінінің аудиожолын жазу, аудару үшін арнайы бағдарламалық жасақтаманы, синхронды аудиодескрипция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жабдығы; </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194"/>
          <w:p>
            <w:pPr>
              <w:spacing w:after="20"/>
              <w:ind w:left="20"/>
              <w:jc w:val="both"/>
            </w:pPr>
            <w:r>
              <w:rPr>
                <w:rFonts w:ascii="Times New Roman"/>
                <w:b w:val="false"/>
                <w:i w:val="false"/>
                <w:color w:val="000000"/>
                <w:sz w:val="20"/>
              </w:rPr>
              <w:t>
Дағды 2:</w:t>
            </w:r>
          </w:p>
          <w:bookmarkEnd w:id="194"/>
          <w:p>
            <w:pPr>
              <w:spacing w:after="20"/>
              <w:ind w:left="20"/>
              <w:jc w:val="both"/>
            </w:pPr>
            <w:r>
              <w:rPr>
                <w:rFonts w:ascii="Times New Roman"/>
                <w:b w:val="false"/>
                <w:i w:val="false"/>
                <w:color w:val="000000"/>
                <w:sz w:val="20"/>
              </w:rPr>
              <w:t>
Ерекше когнитивті қажеттіліктері бар аудиторияға мәтіндерді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195"/>
          <w:p>
            <w:pPr>
              <w:spacing w:after="20"/>
              <w:ind w:left="20"/>
              <w:jc w:val="both"/>
            </w:pPr>
            <w:r>
              <w:rPr>
                <w:rFonts w:ascii="Times New Roman"/>
                <w:b w:val="false"/>
                <w:i w:val="false"/>
                <w:color w:val="000000"/>
                <w:sz w:val="20"/>
              </w:rPr>
              <w:t>
Машықтар:</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1. Мәтінді ерекше когнитивтік талабы бар аудитория үшін бейімдеу қажеттігін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Мәтіннің негізгі мағынасын сақтай отырып, оны кез келген оқырман үшін қолжетімді етіп жасау және/немесе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"Түсінікті тілде" әзірленген мәтінді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"Түсінікті тілге" жататын мәтіннің тілдік-мәдени ерекшелігін </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Тиісті ортада "түсінікті тілде" әзірленген мәтіннің қабылдауны </w:t>
            </w:r>
          </w:p>
          <w:p>
            <w:pPr>
              <w:spacing w:after="20"/>
              <w:ind w:left="20"/>
              <w:jc w:val="both"/>
            </w:pPr>
            <w:r>
              <w:rPr>
                <w:rFonts w:ascii="Times New Roman"/>
                <w:b w:val="false"/>
                <w:i w:val="false"/>
                <w:color w:val="000000"/>
                <w:sz w:val="20"/>
              </w:rPr>
              <w:t>
</w:t>
            </w:r>
            <w:r>
              <w:rPr>
                <w:rFonts w:ascii="Times New Roman"/>
                <w:b w:val="false"/>
                <w:i w:val="false"/>
                <w:color w:val="000000"/>
                <w:sz w:val="20"/>
              </w:rPr>
              <w:t>туралы деректерді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Кәсіби міндеттерді шешуге қажетті ақпарат алу көздерін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Мақсатты аудитория өкілдерінен тұратын фокус-топтармен және "түсінікті тілде" әзірленген мәтіндерді қабылдауды тестілеу үшін сарапшы-кеңесшілермен жұмыс істеу; </w:t>
            </w:r>
          </w:p>
          <w:p>
            <w:pPr>
              <w:spacing w:after="20"/>
              <w:ind w:left="20"/>
              <w:jc w:val="both"/>
            </w:pPr>
            <w:r>
              <w:rPr>
                <w:rFonts w:ascii="Times New Roman"/>
                <w:b w:val="false"/>
                <w:i w:val="false"/>
                <w:color w:val="000000"/>
                <w:sz w:val="20"/>
              </w:rPr>
              <w:t>
8. Коммуникативтік жағдайдың сипатын және зияткерлік кемістігі бар адамдар аудиторияның ақпаратты қабылдау деңгейін дұрыс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196"/>
          <w:p>
            <w:pPr>
              <w:spacing w:after="20"/>
              <w:ind w:left="20"/>
              <w:jc w:val="both"/>
            </w:pPr>
            <w:r>
              <w:rPr>
                <w:rFonts w:ascii="Times New Roman"/>
                <w:b w:val="false"/>
                <w:i w:val="false"/>
                <w:color w:val="000000"/>
                <w:sz w:val="20"/>
              </w:rPr>
              <w:t>
Білімдер:</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"Түсінікті тілде" мәлімет әзірлеп, бейімдеудің теориясы мен </w:t>
            </w:r>
          </w:p>
          <w:p>
            <w:pPr>
              <w:spacing w:after="20"/>
              <w:ind w:left="20"/>
              <w:jc w:val="both"/>
            </w:pPr>
            <w:r>
              <w:rPr>
                <w:rFonts w:ascii="Times New Roman"/>
                <w:b w:val="false"/>
                <w:i w:val="false"/>
                <w:color w:val="000000"/>
                <w:sz w:val="20"/>
              </w:rPr>
              <w:t>
</w:t>
            </w:r>
            <w:r>
              <w:rPr>
                <w:rFonts w:ascii="Times New Roman"/>
                <w:b w:val="false"/>
                <w:i w:val="false"/>
                <w:color w:val="000000"/>
                <w:sz w:val="20"/>
              </w:rPr>
              <w:t>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"Түсінікті тілде" мәтін әзірлеуге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Түпнұсқа және аударма тілдерінің тілдік-мәдени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Бағдарламалық қамсыздандыру және цифрлық технологиялар;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Зияткерлік кемістігінің сипатына байланысты қызмет алушылардың әртүрлі санатының ақпаратты ерекшеліктерін қабылдау;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7. Кәсіби аудиовизуалды аудармаға қатысты бөліктегі этикалық және құқықтық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Қолжетімділік және әмбебап дизайн нұсқаулары;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Ерекше когнитивті қажеттіліктері бар адамдардың сурдопедагогика, дефектология, сурдология, жас ерекшелігі педагогикасы, гигиена, физиология және психология негіздері;</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197"/>
          <w:p>
            <w:pPr>
              <w:spacing w:after="20"/>
              <w:ind w:left="20"/>
              <w:jc w:val="both"/>
            </w:pPr>
            <w:r>
              <w:rPr>
                <w:rFonts w:ascii="Times New Roman"/>
                <w:b w:val="false"/>
                <w:i w:val="false"/>
                <w:color w:val="000000"/>
                <w:sz w:val="20"/>
              </w:rPr>
              <w:t>
Дағды 3:</w:t>
            </w:r>
          </w:p>
          <w:bookmarkEnd w:id="197"/>
          <w:p>
            <w:pPr>
              <w:spacing w:after="20"/>
              <w:ind w:left="20"/>
              <w:jc w:val="both"/>
            </w:pPr>
            <w:r>
              <w:rPr>
                <w:rFonts w:ascii="Times New Roman"/>
                <w:b w:val="false"/>
                <w:i w:val="false"/>
                <w:color w:val="000000"/>
                <w:sz w:val="20"/>
              </w:rPr>
              <w:t>
Контенттің әртүрлі жанрлары мен стильдеріне мәтіндер құру және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198"/>
          <w:p>
            <w:pPr>
              <w:spacing w:after="20"/>
              <w:ind w:left="20"/>
              <w:jc w:val="both"/>
            </w:pPr>
            <w:r>
              <w:rPr>
                <w:rFonts w:ascii="Times New Roman"/>
                <w:b w:val="false"/>
                <w:i w:val="false"/>
                <w:color w:val="000000"/>
                <w:sz w:val="20"/>
              </w:rPr>
              <w:t>
Машықтар:</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1. Көру қабілетінен айырылған және нашар көретін адамдардың көру сапасын аудиосипаттамалар жақсарту үшін қарқынын, уақытын және мәнінін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Қысқа және объективті сипаттама жазу. Қажетті визуалды ақпаратты диалогты және басқа аудиоэлементтерді үзбей жеткізуі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Көрерменнің жеке қалауына сәйкес сипаттаманың егжей-тегжейлі деңгейін, стилін немесе қарқынын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әдістерді тез меңгеру және жобаның өзгеретін талаптарына бейімделу;</w:t>
            </w:r>
          </w:p>
          <w:p>
            <w:pPr>
              <w:spacing w:after="20"/>
              <w:ind w:left="20"/>
              <w:jc w:val="both"/>
            </w:pPr>
            <w:r>
              <w:rPr>
                <w:rFonts w:ascii="Times New Roman"/>
                <w:b w:val="false"/>
                <w:i w:val="false"/>
                <w:color w:val="000000"/>
                <w:sz w:val="20"/>
              </w:rPr>
              <w:t>
5. Аудиодескрипция, синхронды аудиодескрипция жасау үшін ақпараттық технологиялар мен жабдықты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199"/>
          <w:p>
            <w:pPr>
              <w:spacing w:after="20"/>
              <w:ind w:left="20"/>
              <w:jc w:val="both"/>
            </w:pPr>
            <w:r>
              <w:rPr>
                <w:rFonts w:ascii="Times New Roman"/>
                <w:b w:val="false"/>
                <w:i w:val="false"/>
                <w:color w:val="000000"/>
                <w:sz w:val="20"/>
              </w:rPr>
              <w:t>
Білімдер:</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"түсінікті тілде" құру және бейімдеу теориясы мен практикасы;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"Түсінікті тілде" мәтін жасауға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Бастапқы және аударма тілдерінің лингвомәдениеттерінің ерекшеліктер.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Бағдарламалық жасақтама және сандық технологиялар;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Интеллект бұзылыстарының ерекшеліктеріне байланысты қызмет алушылардың әртүрлі санатының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Кәсіби аудиовизуалды аудармаға қатысты бөліктегі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Қолжетімділік және әмбебап дизайн ережелері;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Дефектология, сурдология, жас педагогикасы, гигиена, физиология және ерекше когнитивті қажеттіліктері бар адамдар психологиясының негіздері; </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200"/>
          <w:p>
            <w:pPr>
              <w:spacing w:after="20"/>
              <w:ind w:left="20"/>
              <w:jc w:val="both"/>
            </w:pPr>
            <w:r>
              <w:rPr>
                <w:rFonts w:ascii="Times New Roman"/>
                <w:b w:val="false"/>
                <w:i w:val="false"/>
                <w:color w:val="000000"/>
                <w:sz w:val="20"/>
              </w:rPr>
              <w:t>
Дағды 4:</w:t>
            </w:r>
          </w:p>
          <w:bookmarkEnd w:id="200"/>
          <w:p>
            <w:pPr>
              <w:spacing w:after="20"/>
              <w:ind w:left="20"/>
              <w:jc w:val="both"/>
            </w:pPr>
            <w:r>
              <w:rPr>
                <w:rFonts w:ascii="Times New Roman"/>
                <w:b w:val="false"/>
                <w:i w:val="false"/>
                <w:color w:val="000000"/>
                <w:sz w:val="20"/>
              </w:rPr>
              <w:t>
Аударма және локализация аудиодескрипция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201"/>
          <w:p>
            <w:pPr>
              <w:spacing w:after="20"/>
              <w:ind w:left="20"/>
              <w:jc w:val="both"/>
            </w:pPr>
            <w:r>
              <w:rPr>
                <w:rFonts w:ascii="Times New Roman"/>
                <w:b w:val="false"/>
                <w:i w:val="false"/>
                <w:color w:val="000000"/>
                <w:sz w:val="20"/>
              </w:rPr>
              <w:t>
Машықтар:</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Көрнекі элементтерді тиімді тұжырымдау және сипаттау.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Мазмұнның қарқынын, уақытын және контекстін ескеру. </w:t>
            </w:r>
          </w:p>
          <w:p>
            <w:pPr>
              <w:spacing w:after="20"/>
              <w:ind w:left="20"/>
              <w:jc w:val="both"/>
            </w:pPr>
            <w:r>
              <w:rPr>
                <w:rFonts w:ascii="Times New Roman"/>
                <w:b w:val="false"/>
                <w:i w:val="false"/>
                <w:color w:val="000000"/>
                <w:sz w:val="20"/>
              </w:rPr>
              <w:t>
</w:t>
            </w:r>
            <w:r>
              <w:rPr>
                <w:rFonts w:ascii="Times New Roman"/>
                <w:b w:val="false"/>
                <w:i w:val="false"/>
                <w:color w:val="000000"/>
                <w:sz w:val="20"/>
              </w:rPr>
              <w:t>3. Мағыналы және бір мағыналы лексиканы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Сипаттамалардың ұзақтығын диалогтарға, әрекет қарқынына, өтетін көріністердің динамикасына бейімдеу.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Өз бетіңізше жұмыс жасаңыз және мерзімдерді сақтау.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Икемді және жаңа әдістерді тез үйренуге және жобаның өзгеретін талаптарына бейімделуге қабілетті болу. </w:t>
            </w:r>
          </w:p>
          <w:p>
            <w:pPr>
              <w:spacing w:after="20"/>
              <w:ind w:left="20"/>
              <w:jc w:val="both"/>
            </w:pPr>
            <w:r>
              <w:rPr>
                <w:rFonts w:ascii="Times New Roman"/>
                <w:b w:val="false"/>
                <w:i w:val="false"/>
                <w:color w:val="000000"/>
                <w:sz w:val="20"/>
              </w:rPr>
              <w:t>
7. Аудиосипаттаманың жаңа әдістері мен технологияларын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202"/>
          <w:p>
            <w:pPr>
              <w:spacing w:after="20"/>
              <w:ind w:left="20"/>
              <w:jc w:val="both"/>
            </w:pPr>
            <w:r>
              <w:rPr>
                <w:rFonts w:ascii="Times New Roman"/>
                <w:b w:val="false"/>
                <w:i w:val="false"/>
                <w:color w:val="000000"/>
                <w:sz w:val="20"/>
              </w:rPr>
              <w:t>
Білімдер:</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"түсінікті тілде" құру және бейімдеу теориясы мен практикасы;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"Түсінікті тілде" мәтіндер жасауға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Бастапқы және аударма тілдерінің лингвомәдениеттерінің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Бағдарламалық жасақтама және цифрлық технологиялар;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Интеллект бұзылыстарының ерекшеліктеріне байланысты қызмет алушылардың әртүрлі санатының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Кәсіби аудиовизуалды аудармаға қатысты бөліктегі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Қолжетімділік және әмбебап дизайн ережелері;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Дефектология, сурдология, жас педагогикасы, гигиена, физиология және ерекше когнитивті қажеттіліктері бар адамдар психологиясының негіздері; </w:t>
            </w:r>
          </w:p>
          <w:p>
            <w:pPr>
              <w:spacing w:after="20"/>
              <w:ind w:left="20"/>
              <w:jc w:val="both"/>
            </w:pPr>
            <w:r>
              <w:rPr>
                <w:rFonts w:ascii="Times New Roman"/>
                <w:b w:val="false"/>
                <w:i w:val="false"/>
                <w:color w:val="000000"/>
                <w:sz w:val="20"/>
              </w:rPr>
              <w:t>
10. Еңбекті қорғау ережелері мен нормалары,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203"/>
          <w:p>
            <w:pPr>
              <w:spacing w:after="20"/>
              <w:ind w:left="20"/>
              <w:jc w:val="both"/>
            </w:pPr>
            <w:r>
              <w:rPr>
                <w:rFonts w:ascii="Times New Roman"/>
                <w:b w:val="false"/>
                <w:i w:val="false"/>
                <w:color w:val="000000"/>
                <w:sz w:val="20"/>
              </w:rPr>
              <w:t>
Дағды 5:</w:t>
            </w:r>
          </w:p>
          <w:bookmarkEnd w:id="203"/>
          <w:p>
            <w:pPr>
              <w:spacing w:after="20"/>
              <w:ind w:left="20"/>
              <w:jc w:val="both"/>
            </w:pPr>
            <w:r>
              <w:rPr>
                <w:rFonts w:ascii="Times New Roman"/>
                <w:b w:val="false"/>
                <w:i w:val="false"/>
                <w:color w:val="000000"/>
                <w:sz w:val="20"/>
              </w:rPr>
              <w:t>
Аударма жасауда цифрлық құралдарды қолдану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204"/>
          <w:p>
            <w:pPr>
              <w:spacing w:after="20"/>
              <w:ind w:left="20"/>
              <w:jc w:val="both"/>
            </w:pPr>
            <w:r>
              <w:rPr>
                <w:rFonts w:ascii="Times New Roman"/>
                <w:b w:val="false"/>
                <w:i w:val="false"/>
                <w:color w:val="000000"/>
                <w:sz w:val="20"/>
              </w:rPr>
              <w:t>
Машықтар:</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1.Аудио сипаттағы мәтіндерді аудару және синхрондау үшін бағдарламалық жасақтамамен жұмыс істеу.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Жұмыс тиімділігін арттыру үшін CAT құралдарына (Computer-Assisted Translation) иелік ету. </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Жобалық нұсқаларды дайындау үшін машиналық аударма технологияларын конфигурациялау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Аудиовизуалды материалды мақсатты аудиториялардың қабылдауының ерекшелігін ескере отырып, бастапқы тілде және аударма тілінде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Кәсіби міндеттерді шешуге қажетті ақпарат алу көздерін</w:t>
            </w:r>
          </w:p>
          <w:p>
            <w:pPr>
              <w:spacing w:after="20"/>
              <w:ind w:left="20"/>
              <w:jc w:val="both"/>
            </w:pPr>
            <w:r>
              <w:rPr>
                <w:rFonts w:ascii="Times New Roman"/>
                <w:b w:val="false"/>
                <w:i w:val="false"/>
                <w:color w:val="000000"/>
                <w:sz w:val="20"/>
              </w:rPr>
              <w:t xml:space="preserve">
пайдалану.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205"/>
          <w:p>
            <w:pPr>
              <w:spacing w:after="20"/>
              <w:ind w:left="20"/>
              <w:jc w:val="both"/>
            </w:pPr>
            <w:r>
              <w:rPr>
                <w:rFonts w:ascii="Times New Roman"/>
                <w:b w:val="false"/>
                <w:i w:val="false"/>
                <w:color w:val="000000"/>
                <w:sz w:val="20"/>
              </w:rPr>
              <w:t>
Білімдер:</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Бастапқы және аударма тілдерінің лингвомәдениетінің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Бағдарламалық жасақтама және цифрлық технологиялар;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Интеллект бұзылыстарының ерекшеліктеріне байланысты қызмет алушылардың әртүрлі санатының ақпаратты қабылдау ерекшеліктері;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Кәсіби аудиовизуалды аудармаға қатысты бөліктегі этикалық және құқықтық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Дефектология, сурдология, жас педагогикасы, гигиена, физиология және ерекше когнитивті қажеттіліктері бар адамдар психологиясының негіздері; </w:t>
            </w:r>
          </w:p>
          <w:p>
            <w:pPr>
              <w:spacing w:after="20"/>
              <w:ind w:left="20"/>
              <w:jc w:val="both"/>
            </w:pPr>
            <w:r>
              <w:rPr>
                <w:rFonts w:ascii="Times New Roman"/>
                <w:b w:val="false"/>
                <w:i w:val="false"/>
                <w:color w:val="000000"/>
                <w:sz w:val="20"/>
              </w:rPr>
              <w:t>
7. Еңбекті қорғау ережелері мен нормаларын, Қазақстан Республикасы еңбек заңнамасының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ұсынылмайды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206"/>
          <w:p>
            <w:pPr>
              <w:spacing w:after="20"/>
              <w:ind w:left="20"/>
              <w:jc w:val="both"/>
            </w:pPr>
            <w:r>
              <w:rPr>
                <w:rFonts w:ascii="Times New Roman"/>
                <w:b w:val="false"/>
                <w:i w:val="false"/>
                <w:color w:val="000000"/>
                <w:sz w:val="20"/>
              </w:rPr>
              <w:t>
Күйзеліске тұрақтылық</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Көп мәдениеттілік және ашықтық</w:t>
            </w:r>
          </w:p>
          <w:p>
            <w:pPr>
              <w:spacing w:after="20"/>
              <w:ind w:left="20"/>
              <w:jc w:val="both"/>
            </w:pPr>
            <w:r>
              <w:rPr>
                <w:rFonts w:ascii="Times New Roman"/>
                <w:b w:val="false"/>
                <w:i w:val="false"/>
                <w:color w:val="000000"/>
                <w:sz w:val="20"/>
              </w:rPr>
              <w:t>
Эмпатия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ауызша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ауызша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ауызша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Кәсіптің карточкасы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207"/>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07"/>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208"/>
          <w:p>
            <w:pPr>
              <w:spacing w:after="20"/>
              <w:ind w:left="20"/>
              <w:jc w:val="both"/>
            </w:pPr>
            <w:r>
              <w:rPr>
                <w:rFonts w:ascii="Times New Roman"/>
                <w:b w:val="false"/>
                <w:i w:val="false"/>
                <w:color w:val="000000"/>
                <w:sz w:val="20"/>
              </w:rPr>
              <w:t>
Білім деңгейі:</w:t>
            </w:r>
          </w:p>
          <w:bookmarkEnd w:id="208"/>
          <w:p>
            <w:pPr>
              <w:spacing w:after="20"/>
              <w:ind w:left="20"/>
              <w:jc w:val="both"/>
            </w:pPr>
            <w:r>
              <w:rPr>
                <w:rFonts w:ascii="Times New Roman"/>
                <w:b w:val="false"/>
                <w:i w:val="false"/>
                <w:color w:val="000000"/>
                <w:sz w:val="20"/>
              </w:rPr>
              <w:t xml:space="preserve">
орта білімнен кейінгі (қолданбалы бакалавриат)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209"/>
          <w:p>
            <w:pPr>
              <w:spacing w:after="20"/>
              <w:ind w:left="20"/>
              <w:jc w:val="both"/>
            </w:pPr>
            <w:r>
              <w:rPr>
                <w:rFonts w:ascii="Times New Roman"/>
                <w:b w:val="false"/>
                <w:i w:val="false"/>
                <w:color w:val="000000"/>
                <w:sz w:val="20"/>
              </w:rPr>
              <w:t>
Мамандық:</w:t>
            </w:r>
          </w:p>
          <w:bookmarkEnd w:id="209"/>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210"/>
          <w:p>
            <w:pPr>
              <w:spacing w:after="20"/>
              <w:ind w:left="20"/>
              <w:jc w:val="both"/>
            </w:pPr>
            <w:r>
              <w:rPr>
                <w:rFonts w:ascii="Times New Roman"/>
                <w:b w:val="false"/>
                <w:i w:val="false"/>
                <w:color w:val="000000"/>
                <w:sz w:val="20"/>
              </w:rPr>
              <w:t>
Білім деңгейі:</w:t>
            </w:r>
          </w:p>
          <w:bookmarkEnd w:id="21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211"/>
          <w:p>
            <w:pPr>
              <w:spacing w:after="20"/>
              <w:ind w:left="20"/>
              <w:jc w:val="both"/>
            </w:pPr>
            <w:r>
              <w:rPr>
                <w:rFonts w:ascii="Times New Roman"/>
                <w:b w:val="false"/>
                <w:i w:val="false"/>
                <w:color w:val="000000"/>
                <w:sz w:val="20"/>
              </w:rPr>
              <w:t>
Мамандық:</w:t>
            </w:r>
          </w:p>
          <w:bookmarkEnd w:id="211"/>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212"/>
          <w:p>
            <w:pPr>
              <w:spacing w:after="20"/>
              <w:ind w:left="20"/>
              <w:jc w:val="both"/>
            </w:pPr>
            <w:r>
              <w:rPr>
                <w:rFonts w:ascii="Times New Roman"/>
                <w:b w:val="false"/>
                <w:i w:val="false"/>
                <w:color w:val="000000"/>
                <w:sz w:val="20"/>
              </w:rPr>
              <w:t>
Біліктілік:</w:t>
            </w:r>
          </w:p>
          <w:bookmarkEnd w:id="21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санатты аудармашы: кадрларды даярлаудың тиісті бағыты бойынша жоғары (немесе жоғары оқу орнынан кейінгі) білім және санатсыз аудармашы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біліктілік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213"/>
          <w:p>
            <w:pPr>
              <w:spacing w:after="20"/>
              <w:ind w:left="20"/>
              <w:jc w:val="both"/>
            </w:pPr>
            <w:r>
              <w:rPr>
                <w:rFonts w:ascii="Times New Roman"/>
                <w:b w:val="false"/>
                <w:i w:val="false"/>
                <w:color w:val="000000"/>
                <w:sz w:val="20"/>
              </w:rPr>
              <w:t>
2643-3-001 - Ресми аудармашы</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2643-9-006 - Кросс-мәдени коммуникация жөніндегі менеджер</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2643-3-004 - Синхрондық аудармашы</w:t>
            </w:r>
          </w:p>
          <w:p>
            <w:pPr>
              <w:spacing w:after="20"/>
              <w:ind w:left="20"/>
              <w:jc w:val="both"/>
            </w:pPr>
            <w:r>
              <w:rPr>
                <w:rFonts w:ascii="Times New Roman"/>
                <w:b w:val="false"/>
                <w:i w:val="false"/>
                <w:color w:val="000000"/>
                <w:sz w:val="20"/>
              </w:rPr>
              <w:t>
2643-3-002 - Ресми тарату аудармашысы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ауызша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Арнайы кәсіби салаларда тіларалық ауызша аударманы жүзеге асыру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Кәсіби және іскерлік жағдайларда ауызша синхронды аударманы жүзеге асыру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214"/>
          <w:p>
            <w:pPr>
              <w:spacing w:after="20"/>
              <w:ind w:left="20"/>
              <w:jc w:val="both"/>
            </w:pPr>
            <w:r>
              <w:rPr>
                <w:rFonts w:ascii="Times New Roman"/>
                <w:b w:val="false"/>
                <w:i w:val="false"/>
                <w:color w:val="000000"/>
                <w:sz w:val="20"/>
              </w:rPr>
              <w:t>
Еңбек функциясы 1:</w:t>
            </w:r>
          </w:p>
          <w:bookmarkEnd w:id="214"/>
          <w:p>
            <w:pPr>
              <w:spacing w:after="20"/>
              <w:ind w:left="20"/>
              <w:jc w:val="both"/>
            </w:pPr>
            <w:r>
              <w:rPr>
                <w:rFonts w:ascii="Times New Roman"/>
                <w:b w:val="false"/>
                <w:i w:val="false"/>
                <w:color w:val="000000"/>
                <w:sz w:val="20"/>
              </w:rPr>
              <w:t xml:space="preserve">
Арнайы кәсіби салаларда тіларалық ауызша аударманы жүзеге асыру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215"/>
          <w:p>
            <w:pPr>
              <w:spacing w:after="20"/>
              <w:ind w:left="20"/>
              <w:jc w:val="both"/>
            </w:pPr>
            <w:r>
              <w:rPr>
                <w:rFonts w:ascii="Times New Roman"/>
                <w:b w:val="false"/>
                <w:i w:val="false"/>
                <w:color w:val="000000"/>
                <w:sz w:val="20"/>
              </w:rPr>
              <w:t>
Дағды 1:</w:t>
            </w:r>
          </w:p>
          <w:bookmarkEnd w:id="215"/>
          <w:p>
            <w:pPr>
              <w:spacing w:after="20"/>
              <w:ind w:left="20"/>
              <w:jc w:val="both"/>
            </w:pPr>
            <w:r>
              <w:rPr>
                <w:rFonts w:ascii="Times New Roman"/>
                <w:b w:val="false"/>
                <w:i w:val="false"/>
                <w:color w:val="000000"/>
                <w:sz w:val="20"/>
              </w:rPr>
              <w:t>
Іскерлік келіссөздерді ауызша тізбекті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216"/>
          <w:p>
            <w:pPr>
              <w:spacing w:after="20"/>
              <w:ind w:left="20"/>
              <w:jc w:val="both"/>
            </w:pPr>
            <w:r>
              <w:rPr>
                <w:rFonts w:ascii="Times New Roman"/>
                <w:b w:val="false"/>
                <w:i w:val="false"/>
                <w:color w:val="000000"/>
                <w:sz w:val="20"/>
              </w:rPr>
              <w:t>
Машықтар:</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міндеттерді орындау үшін қажетті ақпаратты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жасау кезінде коммуникативтік жағдаяттың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Нормативтік және мәнмәтіндік балама сәйкестіктерді айқындау мақсатында тиісті нысаналық салада терминологияға салыстырмалы зерделеу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Баламалықты сақтай отырып, ауызша ізбе-із аударма дағдыларын қолдану;</w:t>
            </w:r>
          </w:p>
          <w:p>
            <w:pPr>
              <w:spacing w:after="20"/>
              <w:ind w:left="20"/>
              <w:jc w:val="both"/>
            </w:pPr>
            <w:r>
              <w:rPr>
                <w:rFonts w:ascii="Times New Roman"/>
                <w:b w:val="false"/>
                <w:i w:val="false"/>
                <w:color w:val="000000"/>
                <w:sz w:val="20"/>
              </w:rPr>
              <w:t>
6. Бір тілден екінші тілге жылдам ауысу.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217"/>
          <w:p>
            <w:pPr>
              <w:spacing w:after="20"/>
              <w:ind w:left="20"/>
              <w:jc w:val="both"/>
            </w:pPr>
            <w:r>
              <w:rPr>
                <w:rFonts w:ascii="Times New Roman"/>
                <w:b w:val="false"/>
                <w:i w:val="false"/>
                <w:color w:val="000000"/>
                <w:sz w:val="20"/>
              </w:rPr>
              <w:t>
Білімдер:</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және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Мәдениетаралық коммуникация теориясы мен практикасының негіздерін;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Психолингвистика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Аудармашылық шапшаң жазу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Лексикалық, терминологиялық және жағдаяттық анықтамалықтар мен сөздіктер;</w:t>
            </w:r>
          </w:p>
          <w:p>
            <w:pPr>
              <w:spacing w:after="20"/>
              <w:ind w:left="20"/>
              <w:jc w:val="both"/>
            </w:pPr>
            <w:r>
              <w:rPr>
                <w:rFonts w:ascii="Times New Roman"/>
                <w:b w:val="false"/>
                <w:i w:val="false"/>
                <w:color w:val="000000"/>
                <w:sz w:val="20"/>
              </w:rPr>
              <w:t>
7. Аудармашының кәсіби әдебі.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218"/>
          <w:p>
            <w:pPr>
              <w:spacing w:after="20"/>
              <w:ind w:left="20"/>
              <w:jc w:val="both"/>
            </w:pPr>
            <w:r>
              <w:rPr>
                <w:rFonts w:ascii="Times New Roman"/>
                <w:b w:val="false"/>
                <w:i w:val="false"/>
                <w:color w:val="000000"/>
                <w:sz w:val="20"/>
              </w:rPr>
              <w:t>
Дағды 2:</w:t>
            </w:r>
          </w:p>
          <w:bookmarkEnd w:id="218"/>
          <w:p>
            <w:pPr>
              <w:spacing w:after="20"/>
              <w:ind w:left="20"/>
              <w:jc w:val="both"/>
            </w:pPr>
            <w:r>
              <w:rPr>
                <w:rFonts w:ascii="Times New Roman"/>
                <w:b w:val="false"/>
                <w:i w:val="false"/>
                <w:color w:val="000000"/>
                <w:sz w:val="20"/>
              </w:rPr>
              <w:t>
Іскерлік келіссөздерді ілеспе аударуды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219"/>
          <w:p>
            <w:pPr>
              <w:spacing w:after="20"/>
              <w:ind w:left="20"/>
              <w:jc w:val="both"/>
            </w:pPr>
            <w:r>
              <w:rPr>
                <w:rFonts w:ascii="Times New Roman"/>
                <w:b w:val="false"/>
                <w:i w:val="false"/>
                <w:color w:val="000000"/>
                <w:sz w:val="20"/>
              </w:rPr>
              <w:t>
Машықтар:</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аударманы орындау үшін қажетті ақпаратты алу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Ілеспе аударма жасау кезінде коммуникативтік жағдаяттың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және мәнмәтіндік балама сәйкестіктерді айқындау мақсатында терминологияны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Көрнекі және дыбыстық ақпарат көздерін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Шектелген уақыт шарттарында прецизионалды ақпарат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Ілеспе аударманың техникалық тәсілдерін (ықтималдық болжау, мәтінді ықшамдау, өзгертіп айту)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Бір мезгілде бастапқы мәтінді қабылдау және аударылатын мәтінді қайта жеткізуді меңзейтін ілеспе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Басқа тілдерден аудармашыларға пилот-кабинаның (реле) қызметін атқару және пилот-кабинадан дыбысты ала отырып, ілеспе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Ілеспе аударманы қамтамасыз ететін техникалық құралдардың жұмысқа қабілеттілігін тексеру (техникалық персоналмен бірге);</w:t>
            </w:r>
          </w:p>
          <w:p>
            <w:pPr>
              <w:spacing w:after="20"/>
              <w:ind w:left="20"/>
              <w:jc w:val="both"/>
            </w:pPr>
            <w:r>
              <w:rPr>
                <w:rFonts w:ascii="Times New Roman"/>
                <w:b w:val="false"/>
                <w:i w:val="false"/>
                <w:color w:val="000000"/>
                <w:sz w:val="20"/>
              </w:rPr>
              <w:t>
10. Ілеспе аударманы қамтамасыз ететін техникалық құралдарды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220"/>
          <w:p>
            <w:pPr>
              <w:spacing w:after="20"/>
              <w:ind w:left="20"/>
              <w:jc w:val="both"/>
            </w:pPr>
            <w:r>
              <w:rPr>
                <w:rFonts w:ascii="Times New Roman"/>
                <w:b w:val="false"/>
                <w:i w:val="false"/>
                <w:color w:val="000000"/>
                <w:sz w:val="20"/>
              </w:rPr>
              <w:t>
Білімдер:</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теориясы және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Мәдениетаралық коммуникация теориясы мен практикасының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Ілеспе аударманың темпоралдық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Ілеспе аударманы ұйымдастыру сызбалары;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Ілеспе аударманы қамтамасыз ететін техникалық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Аудармашының моральдық кодексі;</w:t>
            </w:r>
          </w:p>
          <w:p>
            <w:pPr>
              <w:spacing w:after="20"/>
              <w:ind w:left="20"/>
              <w:jc w:val="both"/>
            </w:pPr>
            <w:r>
              <w:rPr>
                <w:rFonts w:ascii="Times New Roman"/>
                <w:b w:val="false"/>
                <w:i w:val="false"/>
                <w:color w:val="000000"/>
                <w:sz w:val="20"/>
              </w:rPr>
              <w:t>
8. Аудармашылық шапшаң жазу жүйесінің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221"/>
          <w:p>
            <w:pPr>
              <w:spacing w:after="20"/>
              <w:ind w:left="20"/>
              <w:jc w:val="both"/>
            </w:pPr>
            <w:r>
              <w:rPr>
                <w:rFonts w:ascii="Times New Roman"/>
                <w:b w:val="false"/>
                <w:i w:val="false"/>
                <w:color w:val="000000"/>
                <w:sz w:val="20"/>
              </w:rPr>
              <w:t>
Дағды 3:</w:t>
            </w:r>
          </w:p>
          <w:bookmarkEnd w:id="221"/>
          <w:p>
            <w:pPr>
              <w:spacing w:after="20"/>
              <w:ind w:left="20"/>
              <w:jc w:val="both"/>
            </w:pPr>
            <w:r>
              <w:rPr>
                <w:rFonts w:ascii="Times New Roman"/>
                <w:b w:val="false"/>
                <w:i w:val="false"/>
                <w:color w:val="000000"/>
                <w:sz w:val="20"/>
              </w:rPr>
              <w:t>
Ауызша әлеуметтік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222"/>
          <w:p>
            <w:pPr>
              <w:spacing w:after="20"/>
              <w:ind w:left="20"/>
              <w:jc w:val="both"/>
            </w:pPr>
            <w:r>
              <w:rPr>
                <w:rFonts w:ascii="Times New Roman"/>
                <w:b w:val="false"/>
                <w:i w:val="false"/>
                <w:color w:val="000000"/>
                <w:sz w:val="20"/>
              </w:rPr>
              <w:t>
Машықтар:</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1. Қажетті ақпарат көздерін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Коммуникативтік жағдаяттың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Табысты коммуникацияны қамтамасыз ету тәсілдерін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Аудармашылық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Прецизионалды лексиканы естіп қабылдау және қайта жеткізу;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Бастапқы тілді естіп қабылдау және түсіну;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Ауызша ізбе-із аударма жасау; </w:t>
            </w:r>
          </w:p>
          <w:p>
            <w:pPr>
              <w:spacing w:after="20"/>
              <w:ind w:left="20"/>
              <w:jc w:val="both"/>
            </w:pPr>
            <w:r>
              <w:rPr>
                <w:rFonts w:ascii="Times New Roman"/>
                <w:b w:val="false"/>
                <w:i w:val="false"/>
                <w:color w:val="000000"/>
                <w:sz w:val="20"/>
              </w:rPr>
              <w:t>
8. Лексикаға сай сөздік және аудармашылық сәйкестіктерді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223"/>
          <w:p>
            <w:pPr>
              <w:spacing w:after="20"/>
              <w:ind w:left="20"/>
              <w:jc w:val="both"/>
            </w:pPr>
            <w:r>
              <w:rPr>
                <w:rFonts w:ascii="Times New Roman"/>
                <w:b w:val="false"/>
                <w:i w:val="false"/>
                <w:color w:val="000000"/>
                <w:sz w:val="20"/>
              </w:rPr>
              <w:t>
Білімдер:</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Аудармашылық шапшаң жазу жүйелерін ұйымдастыру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Бастапқы және аударылатын тілдерде сөйлейтін адамдардың коммуникативтік мінез-құлқындағы ұлттық ерекшеліктер;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 және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Психология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6. Мәдениетаралық коммуникация теориясы мен практикасы;</w:t>
            </w:r>
          </w:p>
          <w:p>
            <w:pPr>
              <w:spacing w:after="20"/>
              <w:ind w:left="20"/>
              <w:jc w:val="both"/>
            </w:pPr>
            <w:r>
              <w:rPr>
                <w:rFonts w:ascii="Times New Roman"/>
                <w:b w:val="false"/>
                <w:i w:val="false"/>
                <w:color w:val="000000"/>
                <w:sz w:val="20"/>
              </w:rPr>
              <w:t>
7. Аудармашының кәсіби әдебі.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224"/>
          <w:p>
            <w:pPr>
              <w:spacing w:after="20"/>
              <w:ind w:left="20"/>
              <w:jc w:val="both"/>
            </w:pPr>
            <w:r>
              <w:rPr>
                <w:rFonts w:ascii="Times New Roman"/>
                <w:b w:val="false"/>
                <w:i w:val="false"/>
                <w:color w:val="000000"/>
                <w:sz w:val="20"/>
              </w:rPr>
              <w:t>
Дағды 4:</w:t>
            </w:r>
          </w:p>
          <w:bookmarkEnd w:id="224"/>
          <w:p>
            <w:pPr>
              <w:spacing w:after="20"/>
              <w:ind w:left="20"/>
              <w:jc w:val="both"/>
            </w:pPr>
            <w:r>
              <w:rPr>
                <w:rFonts w:ascii="Times New Roman"/>
                <w:b w:val="false"/>
                <w:i w:val="false"/>
                <w:color w:val="000000"/>
                <w:sz w:val="20"/>
              </w:rPr>
              <w:t>
Туристік экскурсияны басқа тілге аударма жасауды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225"/>
          <w:p>
            <w:pPr>
              <w:spacing w:after="20"/>
              <w:ind w:left="20"/>
              <w:jc w:val="both"/>
            </w:pPr>
            <w:r>
              <w:rPr>
                <w:rFonts w:ascii="Times New Roman"/>
                <w:b w:val="false"/>
                <w:i w:val="false"/>
                <w:color w:val="000000"/>
                <w:sz w:val="20"/>
              </w:rPr>
              <w:t>
Машықтар:</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және аударылатын тілдердегі функционалдық сөйлеу стильдерін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Ауызша ізбе-із аударма жасау негіздерін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 тілден екінші тілге жылдам ауысу;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Туристік топты сүйемелдеу кезінде қолданылатын техникалық құрал-жабдықты пайдалану;</w:t>
            </w:r>
          </w:p>
          <w:p>
            <w:pPr>
              <w:spacing w:after="20"/>
              <w:ind w:left="20"/>
              <w:jc w:val="both"/>
            </w:pPr>
            <w:r>
              <w:rPr>
                <w:rFonts w:ascii="Times New Roman"/>
                <w:b w:val="false"/>
                <w:i w:val="false"/>
                <w:color w:val="000000"/>
                <w:sz w:val="20"/>
              </w:rPr>
              <w:t>
5. Мәдениетаралық қарым-қатынас кезінде туындайтын кикілжің жағдаяттарын шешу.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226"/>
          <w:p>
            <w:pPr>
              <w:spacing w:after="20"/>
              <w:ind w:left="20"/>
              <w:jc w:val="both"/>
            </w:pPr>
            <w:r>
              <w:rPr>
                <w:rFonts w:ascii="Times New Roman"/>
                <w:b w:val="false"/>
                <w:i w:val="false"/>
                <w:color w:val="000000"/>
                <w:sz w:val="20"/>
              </w:rPr>
              <w:t>
Білімдер:</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Ана тілі және шет тіліндегі экскурсия бағдарламалары;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және аударылатын тілдердің лингвомәдениет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Туристік экскурсия тақырыбына сәйкес нысаналық сала;</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Кәсіби аударма саласындағы әдеп және құқық нормалары;</w:t>
            </w:r>
          </w:p>
          <w:p>
            <w:pPr>
              <w:spacing w:after="20"/>
              <w:ind w:left="20"/>
              <w:jc w:val="both"/>
            </w:pPr>
            <w:r>
              <w:rPr>
                <w:rFonts w:ascii="Times New Roman"/>
                <w:b w:val="false"/>
                <w:i w:val="false"/>
                <w:color w:val="000000"/>
                <w:sz w:val="20"/>
              </w:rPr>
              <w:t>
6. Қазақстан Республикасының аумағында шетел азаматтарының болу қағидаларын реттейтін нормативтік құжаттар және шетел азаматтарынан тұратын туристік топтарды сүйемелдеудің құқықтық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227"/>
          <w:p>
            <w:pPr>
              <w:spacing w:after="20"/>
              <w:ind w:left="20"/>
              <w:jc w:val="both"/>
            </w:pPr>
            <w:r>
              <w:rPr>
                <w:rFonts w:ascii="Times New Roman"/>
                <w:b w:val="false"/>
                <w:i w:val="false"/>
                <w:color w:val="000000"/>
                <w:sz w:val="20"/>
              </w:rPr>
              <w:t>
Қосымша еңбек функциясы 1:</w:t>
            </w:r>
          </w:p>
          <w:bookmarkEnd w:id="227"/>
          <w:p>
            <w:pPr>
              <w:spacing w:after="20"/>
              <w:ind w:left="20"/>
              <w:jc w:val="both"/>
            </w:pPr>
            <w:r>
              <w:rPr>
                <w:rFonts w:ascii="Times New Roman"/>
                <w:b w:val="false"/>
                <w:i w:val="false"/>
                <w:color w:val="000000"/>
                <w:sz w:val="20"/>
              </w:rPr>
              <w:t>
Кәсіби және іскерлік жағдайларда ауызша синхронды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228"/>
          <w:p>
            <w:pPr>
              <w:spacing w:after="20"/>
              <w:ind w:left="20"/>
              <w:jc w:val="both"/>
            </w:pPr>
            <w:r>
              <w:rPr>
                <w:rFonts w:ascii="Times New Roman"/>
                <w:b w:val="false"/>
                <w:i w:val="false"/>
                <w:color w:val="000000"/>
                <w:sz w:val="20"/>
              </w:rPr>
              <w:t>
Дағды 1:</w:t>
            </w:r>
          </w:p>
          <w:bookmarkEnd w:id="228"/>
          <w:p>
            <w:pPr>
              <w:spacing w:after="20"/>
              <w:ind w:left="20"/>
              <w:jc w:val="both"/>
            </w:pPr>
            <w:r>
              <w:rPr>
                <w:rFonts w:ascii="Times New Roman"/>
                <w:b w:val="false"/>
                <w:i w:val="false"/>
                <w:color w:val="000000"/>
                <w:sz w:val="20"/>
              </w:rPr>
              <w:t>
Белсенді тыңдау және бір мезгілде сөйлеу әдістерін меңгеру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229"/>
          <w:p>
            <w:pPr>
              <w:spacing w:after="20"/>
              <w:ind w:left="20"/>
              <w:jc w:val="both"/>
            </w:pPr>
            <w:r>
              <w:rPr>
                <w:rFonts w:ascii="Times New Roman"/>
                <w:b w:val="false"/>
                <w:i w:val="false"/>
                <w:color w:val="000000"/>
                <w:sz w:val="20"/>
              </w:rPr>
              <w:t>
Машықтар:</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1. Талқылаудың басқа бөліктерін, тақырып ерекшелігі мен аудиторияны ескере отырып, мәнмәтінді түсіну және ақпаратты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ақпаратты жеткізу үшін басты идеяларды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дәлдігіне әсер етуі мүмкін сөйлеу ерекшеліктерін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Аударманың дәлдігі мен сәйкестігін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 ағынын мағынасын жоғалтпай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Әріптестермен тиімді өзара қарым-қатынас жасау және қолдау үшін жұппен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 тілдік ағынмен жұмыс істеу үшін бірнеше когнитивті міндетті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аударма тілінің жазбаша нысанын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Аудармаға жеткілікті дейгейде ЖК бағдарламаларын пайдалану;</w:t>
            </w:r>
          </w:p>
          <w:p>
            <w:pPr>
              <w:spacing w:after="20"/>
              <w:ind w:left="20"/>
              <w:jc w:val="both"/>
            </w:pPr>
            <w:r>
              <w:rPr>
                <w:rFonts w:ascii="Times New Roman"/>
                <w:b w:val="false"/>
                <w:i w:val="false"/>
                <w:color w:val="000000"/>
                <w:sz w:val="20"/>
              </w:rPr>
              <w:t>
10. Мәтінді өзгертіп 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230"/>
          <w:p>
            <w:pPr>
              <w:spacing w:after="20"/>
              <w:ind w:left="20"/>
              <w:jc w:val="both"/>
            </w:pPr>
            <w:r>
              <w:rPr>
                <w:rFonts w:ascii="Times New Roman"/>
                <w:b w:val="false"/>
                <w:i w:val="false"/>
                <w:color w:val="000000"/>
                <w:sz w:val="20"/>
              </w:rPr>
              <w:t>
Білімдер:</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дәл қабылдау және аударма үшін басты тұстарын таңдау іскерлігіне арналған белсенді тыңдау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Ауызша аударма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Қабылдау және аудару үшін когнитивті талпыныстарды қалай барынша азайтуды, мидың ақпаратты қалай өңдейтінін және шектен тыс жүктемені болдырмауды түсіну үшін когнитивті және сөйлеу ілімі;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Ілеспе аударманың практикалық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Ілеспе аударма техникасы және құралдары;</w:t>
            </w:r>
          </w:p>
          <w:p>
            <w:pPr>
              <w:spacing w:after="20"/>
              <w:ind w:left="20"/>
              <w:jc w:val="both"/>
            </w:pPr>
            <w:r>
              <w:rPr>
                <w:rFonts w:ascii="Times New Roman"/>
                <w:b w:val="false"/>
                <w:i w:val="false"/>
                <w:color w:val="000000"/>
                <w:sz w:val="20"/>
              </w:rPr>
              <w:t>
6. Басқа аудармашымен жұппен жұмыс істеу тиімділігі.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231"/>
          <w:p>
            <w:pPr>
              <w:spacing w:after="20"/>
              <w:ind w:left="20"/>
              <w:jc w:val="both"/>
            </w:pPr>
            <w:r>
              <w:rPr>
                <w:rFonts w:ascii="Times New Roman"/>
                <w:b w:val="false"/>
                <w:i w:val="false"/>
                <w:color w:val="000000"/>
                <w:sz w:val="20"/>
              </w:rPr>
              <w:t>
Дағды 2:</w:t>
            </w:r>
          </w:p>
          <w:bookmarkEnd w:id="231"/>
          <w:p>
            <w:pPr>
              <w:spacing w:after="20"/>
              <w:ind w:left="20"/>
              <w:jc w:val="both"/>
            </w:pPr>
            <w:r>
              <w:rPr>
                <w:rFonts w:ascii="Times New Roman"/>
                <w:b w:val="false"/>
                <w:i w:val="false"/>
                <w:color w:val="000000"/>
                <w:sz w:val="20"/>
              </w:rPr>
              <w:t>
Түпнұсқаның дәлдігі мен мағынасын сақтай отырып, ақпаратты қабылдау, талдау және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232"/>
          <w:p>
            <w:pPr>
              <w:spacing w:after="20"/>
              <w:ind w:left="20"/>
              <w:jc w:val="both"/>
            </w:pPr>
            <w:r>
              <w:rPr>
                <w:rFonts w:ascii="Times New Roman"/>
                <w:b w:val="false"/>
                <w:i w:val="false"/>
                <w:color w:val="000000"/>
                <w:sz w:val="20"/>
              </w:rPr>
              <w:t>
Машықтар:</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1. Аударылатын мәтіннің басты элементтерін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 дұрыс жеткізу үшін интонация мен эмоцияны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Терминдер мен сөз орамдарын дұрыс түсіндіру үшін мәнмәтінді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 жеңіл қабылдау үшін сөйлеуді мағыналық блоктарға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Тиісті лексикалық базаны пайдалану үшін тақырып ерекшелігін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Мағынаны сақтау үшін дұрыс лексика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Мәдени элементтерді аудармада бейімдеу;</w:t>
            </w:r>
          </w:p>
          <w:p>
            <w:pPr>
              <w:spacing w:after="20"/>
              <w:ind w:left="20"/>
              <w:jc w:val="both"/>
            </w:pPr>
            <w:r>
              <w:rPr>
                <w:rFonts w:ascii="Times New Roman"/>
                <w:b w:val="false"/>
                <w:i w:val="false"/>
                <w:color w:val="000000"/>
                <w:sz w:val="20"/>
              </w:rPr>
              <w:t>
8. Түпнұсқаның дәлдігі мен мағынасын сақтай отырып, ілеспе аударма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233"/>
          <w:p>
            <w:pPr>
              <w:spacing w:after="20"/>
              <w:ind w:left="20"/>
              <w:jc w:val="both"/>
            </w:pPr>
            <w:r>
              <w:rPr>
                <w:rFonts w:ascii="Times New Roman"/>
                <w:b w:val="false"/>
                <w:i w:val="false"/>
                <w:color w:val="000000"/>
                <w:sz w:val="20"/>
              </w:rPr>
              <w:t>
Білімдер:</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және аударылатын тілдердің тілдік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Бейімдеу және дұрыс мағынаны жеткізу үшін мәдени және мәнмәтіндік айырмашылықтары;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Кәсіби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Ілеспе аударма үдерісі және аударма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Ілеспе аудармаға арналған құрал-жабдықтарды, оларды пайдалану;</w:t>
            </w:r>
          </w:p>
          <w:p>
            <w:pPr>
              <w:spacing w:after="20"/>
              <w:ind w:left="20"/>
              <w:jc w:val="both"/>
            </w:pPr>
            <w:r>
              <w:rPr>
                <w:rFonts w:ascii="Times New Roman"/>
                <w:b w:val="false"/>
                <w:i w:val="false"/>
                <w:color w:val="000000"/>
                <w:sz w:val="20"/>
              </w:rPr>
              <w:t>
6. Іскерлік әдеп және қарым-қатынас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234"/>
          <w:p>
            <w:pPr>
              <w:spacing w:after="20"/>
              <w:ind w:left="20"/>
              <w:jc w:val="both"/>
            </w:pPr>
            <w:r>
              <w:rPr>
                <w:rFonts w:ascii="Times New Roman"/>
                <w:b w:val="false"/>
                <w:i w:val="false"/>
                <w:color w:val="000000"/>
                <w:sz w:val="20"/>
              </w:rPr>
              <w:t>
Дағды 3:</w:t>
            </w:r>
          </w:p>
          <w:bookmarkEnd w:id="234"/>
          <w:p>
            <w:pPr>
              <w:spacing w:after="20"/>
              <w:ind w:left="20"/>
              <w:jc w:val="both"/>
            </w:pPr>
            <w:r>
              <w:rPr>
                <w:rFonts w:ascii="Times New Roman"/>
                <w:b w:val="false"/>
                <w:i w:val="false"/>
                <w:color w:val="000000"/>
                <w:sz w:val="20"/>
              </w:rPr>
              <w:t>
Минималды кідіріспен нақты уақыттағы синхронды Аударымды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235"/>
          <w:p>
            <w:pPr>
              <w:spacing w:after="20"/>
              <w:ind w:left="20"/>
              <w:jc w:val="both"/>
            </w:pPr>
            <w:r>
              <w:rPr>
                <w:rFonts w:ascii="Times New Roman"/>
                <w:b w:val="false"/>
                <w:i w:val="false"/>
                <w:color w:val="000000"/>
                <w:sz w:val="20"/>
              </w:rPr>
              <w:t>
Машықтар:</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қабылдау және жылдам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барынша аз кешіктіріп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Зерде мен фрагментарлық өңдеуді жаттықтыру;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Қателіктер мен түзетулерді барынша азайту;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құралдармен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мәтініндегі негізгі тұстарды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Тілдік қиындықтар және баламалармен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Шынайы уақытта ілеспе аударма жасау;</w:t>
            </w:r>
          </w:p>
          <w:p>
            <w:pPr>
              <w:spacing w:after="20"/>
              <w:ind w:left="20"/>
              <w:jc w:val="both"/>
            </w:pPr>
            <w:r>
              <w:rPr>
                <w:rFonts w:ascii="Times New Roman"/>
                <w:b w:val="false"/>
                <w:i w:val="false"/>
                <w:color w:val="000000"/>
                <w:sz w:val="20"/>
              </w:rPr>
              <w:t>
9. Кәсіби әдепті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236"/>
          <w:p>
            <w:pPr>
              <w:spacing w:after="20"/>
              <w:ind w:left="20"/>
              <w:jc w:val="both"/>
            </w:pPr>
            <w:r>
              <w:rPr>
                <w:rFonts w:ascii="Times New Roman"/>
                <w:b w:val="false"/>
                <w:i w:val="false"/>
                <w:color w:val="000000"/>
                <w:sz w:val="20"/>
              </w:rPr>
              <w:t>
Білімдер:</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1. Ілеспе аударма жасау үшін дұрыс уақыт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Мәдениетаралық коммуникация және мәдениетаралық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кезінде қателіктер мен кешіктіруді болдырмау үшін мамандандырылған терминологияны;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Когнитивті үдерістер және зердемен тиімді жұмыс істеу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үдерісін қарқындатуға арналған технология және құрал-жабдықтар;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Басты ақпарат элементтерін қайта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аударылатын тілдердің құрылымы;</w:t>
            </w:r>
          </w:p>
          <w:p>
            <w:pPr>
              <w:spacing w:after="20"/>
              <w:ind w:left="20"/>
              <w:jc w:val="both"/>
            </w:pPr>
            <w:r>
              <w:rPr>
                <w:rFonts w:ascii="Times New Roman"/>
                <w:b w:val="false"/>
                <w:i w:val="false"/>
                <w:color w:val="000000"/>
                <w:sz w:val="20"/>
              </w:rPr>
              <w:t>
8. Кәсіби стандарттар және кәсіби әдеп.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237"/>
          <w:p>
            <w:pPr>
              <w:spacing w:after="20"/>
              <w:ind w:left="20"/>
              <w:jc w:val="both"/>
            </w:pPr>
            <w:r>
              <w:rPr>
                <w:rFonts w:ascii="Times New Roman"/>
                <w:b w:val="false"/>
                <w:i w:val="false"/>
                <w:color w:val="000000"/>
                <w:sz w:val="20"/>
              </w:rPr>
              <w:t>
Күйзеліске тұрақтылық</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мәдениеттілік және әдеп</w:t>
            </w:r>
          </w:p>
          <w:p>
            <w:pPr>
              <w:spacing w:after="20"/>
              <w:ind w:left="20"/>
              <w:jc w:val="both"/>
            </w:pPr>
            <w:r>
              <w:rPr>
                <w:rFonts w:ascii="Times New Roman"/>
                <w:b w:val="false"/>
                <w:i w:val="false"/>
                <w:color w:val="000000"/>
                <w:sz w:val="20"/>
              </w:rPr>
              <w:t>
</w:t>
            </w:r>
            <w:r>
              <w:rPr>
                <w:rFonts w:ascii="Times New Roman"/>
                <w:b w:val="false"/>
                <w:i w:val="false"/>
                <w:color w:val="000000"/>
                <w:sz w:val="20"/>
              </w:rPr>
              <w:t>алқалылық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 құрылымы</w:t>
            </w:r>
          </w:p>
          <w:p>
            <w:pPr>
              <w:spacing w:after="20"/>
              <w:ind w:left="20"/>
              <w:jc w:val="both"/>
            </w:pPr>
            <w:r>
              <w:rPr>
                <w:rFonts w:ascii="Times New Roman"/>
                <w:b w:val="false"/>
                <w:i w:val="false"/>
                <w:color w:val="000000"/>
                <w:sz w:val="20"/>
              </w:rPr>
              <w:t>
жоғары кәсібилік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Кәсіптің карточкасы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238"/>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38"/>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239"/>
          <w:p>
            <w:pPr>
              <w:spacing w:after="20"/>
              <w:ind w:left="20"/>
              <w:jc w:val="both"/>
            </w:pPr>
            <w:r>
              <w:rPr>
                <w:rFonts w:ascii="Times New Roman"/>
                <w:b w:val="false"/>
                <w:i w:val="false"/>
                <w:color w:val="000000"/>
                <w:sz w:val="20"/>
              </w:rPr>
              <w:t>
Білім деңгейі:</w:t>
            </w:r>
          </w:p>
          <w:bookmarkEnd w:id="239"/>
          <w:p>
            <w:pPr>
              <w:spacing w:after="20"/>
              <w:ind w:left="20"/>
              <w:jc w:val="both"/>
            </w:pPr>
            <w:r>
              <w:rPr>
                <w:rFonts w:ascii="Times New Roman"/>
                <w:b w:val="false"/>
                <w:i w:val="false"/>
                <w:color w:val="000000"/>
                <w:sz w:val="20"/>
              </w:rPr>
              <w:t xml:space="preserve">
орта білімнен кейінгі (қолданбалы бакалавриат)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240"/>
          <w:p>
            <w:pPr>
              <w:spacing w:after="20"/>
              <w:ind w:left="20"/>
              <w:jc w:val="both"/>
            </w:pPr>
            <w:r>
              <w:rPr>
                <w:rFonts w:ascii="Times New Roman"/>
                <w:b w:val="false"/>
                <w:i w:val="false"/>
                <w:color w:val="000000"/>
                <w:sz w:val="20"/>
              </w:rPr>
              <w:t>
Мамандық:</w:t>
            </w:r>
          </w:p>
          <w:bookmarkEnd w:id="240"/>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241"/>
          <w:p>
            <w:pPr>
              <w:spacing w:after="20"/>
              <w:ind w:left="20"/>
              <w:jc w:val="both"/>
            </w:pPr>
            <w:r>
              <w:rPr>
                <w:rFonts w:ascii="Times New Roman"/>
                <w:b w:val="false"/>
                <w:i w:val="false"/>
                <w:color w:val="000000"/>
                <w:sz w:val="20"/>
              </w:rPr>
              <w:t>
Білім деңгейі:</w:t>
            </w:r>
          </w:p>
          <w:bookmarkEnd w:id="24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242"/>
          <w:p>
            <w:pPr>
              <w:spacing w:after="20"/>
              <w:ind w:left="20"/>
              <w:jc w:val="both"/>
            </w:pPr>
            <w:r>
              <w:rPr>
                <w:rFonts w:ascii="Times New Roman"/>
                <w:b w:val="false"/>
                <w:i w:val="false"/>
                <w:color w:val="000000"/>
                <w:sz w:val="20"/>
              </w:rPr>
              <w:t>
Мамандық:</w:t>
            </w:r>
          </w:p>
          <w:bookmarkEnd w:id="242"/>
          <w:p>
            <w:pPr>
              <w:spacing w:after="20"/>
              <w:ind w:left="20"/>
              <w:jc w:val="both"/>
            </w:pPr>
            <w:r>
              <w:rPr>
                <w:rFonts w:ascii="Times New Roman"/>
                <w:b w:val="false"/>
                <w:i w:val="false"/>
                <w:color w:val="000000"/>
                <w:sz w:val="20"/>
              </w:rPr>
              <w:t xml:space="preserve">
Тілдер және әдебиет бойынша мұғалімдерді даярлау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243"/>
          <w:p>
            <w:pPr>
              <w:spacing w:after="20"/>
              <w:ind w:left="20"/>
              <w:jc w:val="both"/>
            </w:pPr>
            <w:r>
              <w:rPr>
                <w:rFonts w:ascii="Times New Roman"/>
                <w:b w:val="false"/>
                <w:i w:val="false"/>
                <w:color w:val="000000"/>
                <w:sz w:val="20"/>
              </w:rPr>
              <w:t>
Біліктілік:</w:t>
            </w:r>
          </w:p>
          <w:bookmarkEnd w:id="24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санатты аудармашы: кадрларды даярлаудың тиісті бағыты бойынша жоғары (немесе жоғары оқу орнынан кейінгі) білім және санатсыз аудармашы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244"/>
          <w:p>
            <w:pPr>
              <w:spacing w:after="20"/>
              <w:ind w:left="20"/>
              <w:jc w:val="both"/>
            </w:pPr>
            <w:r>
              <w:rPr>
                <w:rFonts w:ascii="Times New Roman"/>
                <w:b w:val="false"/>
                <w:i w:val="false"/>
                <w:color w:val="000000"/>
                <w:sz w:val="20"/>
              </w:rPr>
              <w:t>
2642-2-011 - Редактор-аудармашы</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2643-2-002 - Техникалық әдебиет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2643-3-001 - Ресми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2643-3-003 - Дипломатиялық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2642-2-005 - Аудармалардың бақылау редакторы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Тіларалық жазбаша аударманы жүзеге асыру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кәсіби салаларда жазбаша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245"/>
          <w:p>
            <w:pPr>
              <w:spacing w:after="20"/>
              <w:ind w:left="20"/>
              <w:jc w:val="both"/>
            </w:pPr>
            <w:r>
              <w:rPr>
                <w:rFonts w:ascii="Times New Roman"/>
                <w:b w:val="false"/>
                <w:i w:val="false"/>
                <w:color w:val="000000"/>
                <w:sz w:val="20"/>
              </w:rPr>
              <w:t>
Еңбек функциясы 1:</w:t>
            </w:r>
          </w:p>
          <w:bookmarkEnd w:id="245"/>
          <w:p>
            <w:pPr>
              <w:spacing w:after="20"/>
              <w:ind w:left="20"/>
              <w:jc w:val="both"/>
            </w:pPr>
            <w:r>
              <w:rPr>
                <w:rFonts w:ascii="Times New Roman"/>
                <w:b w:val="false"/>
                <w:i w:val="false"/>
                <w:color w:val="000000"/>
                <w:sz w:val="20"/>
              </w:rPr>
              <w:t>
Арнайы кәсіби салаларда жазбаша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246"/>
          <w:p>
            <w:pPr>
              <w:spacing w:after="20"/>
              <w:ind w:left="20"/>
              <w:jc w:val="both"/>
            </w:pPr>
            <w:r>
              <w:rPr>
                <w:rFonts w:ascii="Times New Roman"/>
                <w:b w:val="false"/>
                <w:i w:val="false"/>
                <w:color w:val="000000"/>
                <w:sz w:val="20"/>
              </w:rPr>
              <w:t>
Дағды 1:</w:t>
            </w:r>
          </w:p>
          <w:bookmarkEnd w:id="246"/>
          <w:p>
            <w:pPr>
              <w:spacing w:after="20"/>
              <w:ind w:left="20"/>
              <w:jc w:val="both"/>
            </w:pPr>
            <w:r>
              <w:rPr>
                <w:rFonts w:ascii="Times New Roman"/>
                <w:b w:val="false"/>
                <w:i w:val="false"/>
                <w:color w:val="000000"/>
                <w:sz w:val="20"/>
              </w:rPr>
              <w:t xml:space="preserve">
Ресми, іскерлік және техникалық құжаттардың жазбаша аудармасын жүзеге асыру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247"/>
          <w:p>
            <w:pPr>
              <w:spacing w:after="20"/>
              <w:ind w:left="20"/>
              <w:jc w:val="both"/>
            </w:pPr>
            <w:r>
              <w:rPr>
                <w:rFonts w:ascii="Times New Roman"/>
                <w:b w:val="false"/>
                <w:i w:val="false"/>
                <w:color w:val="000000"/>
                <w:sz w:val="20"/>
              </w:rPr>
              <w:t>
Машықтар:</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1. Ресми, іскерлік және техникалық құжаттар саласындағы мәтіндердің коммуникативтік бағыты мен жанрлық ерекшелігін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құжаттаманы аудару ерекшелігін (келісімшарттар, нұсқаулықтар, ерекшеліктер және құжаттаманың басқа да нысандары)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 мен сәйкестігін қамтамасыз ете отырып, үдерісті жеделдету үшін автоматтандырылған және автоматты аударма элементтерін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Аударылған мәтіндерді дұрыс жобалау және редакциялау, сондай-ақ қажет болған жағдайда сандар мен графикалық кескіндермен жұмыс істеу үшін заманауи компьютерлік бағдарламаларды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Мамандандырылған сөздіктер мен мәліметтер базасын қолдана отырып, терминдерді дәл аударуды жүзеге асыру;</w:t>
            </w:r>
          </w:p>
          <w:p>
            <w:pPr>
              <w:spacing w:after="20"/>
              <w:ind w:left="20"/>
              <w:jc w:val="both"/>
            </w:pPr>
            <w:r>
              <w:rPr>
                <w:rFonts w:ascii="Times New Roman"/>
                <w:b w:val="false"/>
                <w:i w:val="false"/>
                <w:color w:val="000000"/>
                <w:sz w:val="20"/>
              </w:rPr>
              <w:t>
6. Тапсырыс берушінің талаптары мен заң нормаларын сақтай отырып, аударма мәтінін түпнұсқа тіл мен аударма тілінің ерекшелігін ескере отырып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248"/>
          <w:p>
            <w:pPr>
              <w:spacing w:after="20"/>
              <w:ind w:left="20"/>
              <w:jc w:val="both"/>
            </w:pPr>
            <w:r>
              <w:rPr>
                <w:rFonts w:ascii="Times New Roman"/>
                <w:b w:val="false"/>
                <w:i w:val="false"/>
                <w:color w:val="000000"/>
                <w:sz w:val="20"/>
              </w:rPr>
              <w:t>
Білімдер:</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пішімдеудегі, өтініштердегі, презентация стиліндегі айырмашылықтар;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Жазбаша аударманы жүзеге асыру үшін қажетті және жеткілікті көлемде түпнұсқа тілдегі пәндік саланың терминологиясы және оның аударма тіліндегі баламалы сәйкестігі;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тіліндегі бастапқы тілдің лексикалық, оның ішінде терминологиялық бірліктеріне сөздік және аударма сәйкестіктерін іздеу және оқшаулау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мәтінінің эквиваленттілігі мен сәйкестігіне қол жеткізу әдістері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Автоматтандырылған және автоматты аударма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тіліндегі жазбаша мәтінді ресімдеу ережесі;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 (орыс) және шет тілдерінің грамматикасы мен стилистикасы;</w:t>
            </w:r>
          </w:p>
          <w:p>
            <w:pPr>
              <w:spacing w:after="20"/>
              <w:ind w:left="20"/>
              <w:jc w:val="both"/>
            </w:pPr>
            <w:r>
              <w:rPr>
                <w:rFonts w:ascii="Times New Roman"/>
                <w:b w:val="false"/>
                <w:i w:val="false"/>
                <w:color w:val="000000"/>
                <w:sz w:val="20"/>
              </w:rPr>
              <w:t>
9. Аудармашының кәсіби этикасы.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249"/>
          <w:p>
            <w:pPr>
              <w:spacing w:after="20"/>
              <w:ind w:left="20"/>
              <w:jc w:val="both"/>
            </w:pPr>
            <w:r>
              <w:rPr>
                <w:rFonts w:ascii="Times New Roman"/>
                <w:b w:val="false"/>
                <w:i w:val="false"/>
                <w:color w:val="000000"/>
                <w:sz w:val="20"/>
              </w:rPr>
              <w:t>
Дағды 2:</w:t>
            </w:r>
          </w:p>
          <w:bookmarkEnd w:id="249"/>
          <w:p>
            <w:pPr>
              <w:spacing w:after="20"/>
              <w:ind w:left="20"/>
              <w:jc w:val="both"/>
            </w:pPr>
            <w:r>
              <w:rPr>
                <w:rFonts w:ascii="Times New Roman"/>
                <w:b w:val="false"/>
                <w:i w:val="false"/>
                <w:color w:val="000000"/>
                <w:sz w:val="20"/>
              </w:rPr>
              <w:t>
Ғылыми және ғылыми-танымал мәтіндердің жазбаша аудармасын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250"/>
          <w:p>
            <w:pPr>
              <w:spacing w:after="20"/>
              <w:ind w:left="20"/>
              <w:jc w:val="both"/>
            </w:pPr>
            <w:r>
              <w:rPr>
                <w:rFonts w:ascii="Times New Roman"/>
                <w:b w:val="false"/>
                <w:i w:val="false"/>
                <w:color w:val="000000"/>
                <w:sz w:val="20"/>
              </w:rPr>
              <w:t>
Машықтар:</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1. Аударманың жеткіліктілігін қамтамасыз ету үшін ғылыми тұжырымдамалар мен терминологияны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ғылыми терминдерді олардың контекстін зерттеу және мамандандырылған мәліметтер базасы мен сөздіктерді қолдану арқылы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дәлдігін арттыруға мүмкіндік беретін нақты терминдер мен ғылыми ұғымдарды бөлектеуді қоса алғанда, аударма алдындағы талдау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Ғылыми фактілер мен идеяларды берудің барабарлығы мен дәлдігін бақылай отырып, автоматтандырылған аударма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Ғылыми мәтіндердің жанрлық нормаларының дәлдігі мен сақталуын тексеруді қоса алғанда, аударманың өзін-өзі өңдеу және түзету дағдыларын меңгеру;</w:t>
            </w:r>
          </w:p>
          <w:p>
            <w:pPr>
              <w:spacing w:after="20"/>
              <w:ind w:left="20"/>
              <w:jc w:val="both"/>
            </w:pPr>
            <w:r>
              <w:rPr>
                <w:rFonts w:ascii="Times New Roman"/>
                <w:b w:val="false"/>
                <w:i w:val="false"/>
                <w:color w:val="000000"/>
                <w:sz w:val="20"/>
              </w:rPr>
              <w:t>
6. Жаратылыстану, нақты, техникалық, гуманитарлық немесе әлеуметтік ғылымдар саласындағы терминологиямен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251"/>
          <w:p>
            <w:pPr>
              <w:spacing w:after="20"/>
              <w:ind w:left="20"/>
              <w:jc w:val="both"/>
            </w:pPr>
            <w:r>
              <w:rPr>
                <w:rFonts w:ascii="Times New Roman"/>
                <w:b w:val="false"/>
                <w:i w:val="false"/>
                <w:color w:val="000000"/>
                <w:sz w:val="20"/>
              </w:rPr>
              <w:t>
Білімдер:</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мәтінінің эквиваленттілігі мен сәйкестігіне жетудің техникасы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Автоматтандырылған және автоматты аударма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Мәтінмен, сандармен және графикалық кескіндермен жұмыс істеуге арналған компьютерлік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Аударылатын тілде жазба мәтінді пішімдеу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өңдеудің нормалары мен ережелері;</w:t>
            </w:r>
          </w:p>
          <w:p>
            <w:pPr>
              <w:spacing w:after="20"/>
              <w:ind w:left="20"/>
              <w:jc w:val="both"/>
            </w:pPr>
            <w:r>
              <w:rPr>
                <w:rFonts w:ascii="Times New Roman"/>
                <w:b w:val="false"/>
                <w:i w:val="false"/>
                <w:color w:val="000000"/>
                <w:sz w:val="20"/>
              </w:rPr>
              <w:t>
8. Аудармашының кәсіби этикасы.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252"/>
          <w:p>
            <w:pPr>
              <w:spacing w:after="20"/>
              <w:ind w:left="20"/>
              <w:jc w:val="both"/>
            </w:pPr>
            <w:r>
              <w:rPr>
                <w:rFonts w:ascii="Times New Roman"/>
                <w:b w:val="false"/>
                <w:i w:val="false"/>
                <w:color w:val="000000"/>
                <w:sz w:val="20"/>
              </w:rPr>
              <w:t>
Дағды 3:</w:t>
            </w:r>
          </w:p>
          <w:bookmarkEnd w:id="252"/>
          <w:p>
            <w:pPr>
              <w:spacing w:after="20"/>
              <w:ind w:left="20"/>
              <w:jc w:val="both"/>
            </w:pPr>
            <w:r>
              <w:rPr>
                <w:rFonts w:ascii="Times New Roman"/>
                <w:b w:val="false"/>
                <w:i w:val="false"/>
                <w:color w:val="000000"/>
                <w:sz w:val="20"/>
              </w:rPr>
              <w:t xml:space="preserve">
Публицистикалық мәтіндердің жазбаша аудармасын жүзеге асыру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253"/>
          <w:p>
            <w:pPr>
              <w:spacing w:after="20"/>
              <w:ind w:left="20"/>
              <w:jc w:val="both"/>
            </w:pPr>
            <w:r>
              <w:rPr>
                <w:rFonts w:ascii="Times New Roman"/>
                <w:b w:val="false"/>
                <w:i w:val="false"/>
                <w:color w:val="000000"/>
                <w:sz w:val="20"/>
              </w:rPr>
              <w:t>
Машықтар:</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1. Публицистика жанрының ерекшеліктерін және мәтіннің коммуникативті мақсаттарын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Лексикалық бірліктерді олардың эмоционалды бояуы мен стилін сақтай отырып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Автор стилінің жеке ерекшеліктерін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Жанрлық нормалар мен публицистикалық мәтіннің ерекшеліктерін ескере отырып аударманы жүзеге асыру (мысалы, саяси немесе экономикалық түсініктемелер);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Түпнұсқа тілдің нормаларына сәйкес аударманы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мәтінін аударма тілінде қабылданған нормаларға сәйкес ресімдеу;</w:t>
            </w:r>
          </w:p>
          <w:p>
            <w:pPr>
              <w:spacing w:after="20"/>
              <w:ind w:left="20"/>
              <w:jc w:val="both"/>
            </w:pPr>
            <w:r>
              <w:rPr>
                <w:rFonts w:ascii="Times New Roman"/>
                <w:b w:val="false"/>
                <w:i w:val="false"/>
                <w:color w:val="000000"/>
                <w:sz w:val="20"/>
              </w:rPr>
              <w:t>
7. Мәтінді өзін-өзі өңдеуді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254"/>
          <w:p>
            <w:pPr>
              <w:spacing w:after="20"/>
              <w:ind w:left="20"/>
              <w:jc w:val="both"/>
            </w:pPr>
            <w:r>
              <w:rPr>
                <w:rFonts w:ascii="Times New Roman"/>
                <w:b w:val="false"/>
                <w:i w:val="false"/>
                <w:color w:val="000000"/>
                <w:sz w:val="20"/>
              </w:rPr>
              <w:t>
Білімдер:</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С1 немесе С2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Әлеуметтік маңызы бар құбылыстар мен үдерістер, оның ішінде саяси және экономикалық сипаттағы құбылыстар;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және аударма тілдерінің лингвомәдени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Публицистикалық материалдардың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 мәтінінің эквиваленттілігі мен сәйкестігіне қол жеткізу әдістері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Мәтінді редакциялау нормалары мен ережелері;</w:t>
            </w:r>
          </w:p>
          <w:p>
            <w:pPr>
              <w:spacing w:after="20"/>
              <w:ind w:left="20"/>
              <w:jc w:val="both"/>
            </w:pPr>
            <w:r>
              <w:rPr>
                <w:rFonts w:ascii="Times New Roman"/>
                <w:b w:val="false"/>
                <w:i w:val="false"/>
                <w:color w:val="000000"/>
                <w:sz w:val="20"/>
              </w:rPr>
              <w:t>
8. Публицистикалық аударма саласындағы этикалық және құқықтық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255"/>
          <w:p>
            <w:pPr>
              <w:spacing w:after="20"/>
              <w:ind w:left="20"/>
              <w:jc w:val="both"/>
            </w:pPr>
            <w:r>
              <w:rPr>
                <w:rFonts w:ascii="Times New Roman"/>
                <w:b w:val="false"/>
                <w:i w:val="false"/>
                <w:color w:val="000000"/>
                <w:sz w:val="20"/>
              </w:rPr>
              <w:t>
Дағды 4:</w:t>
            </w:r>
          </w:p>
          <w:bookmarkEnd w:id="255"/>
          <w:p>
            <w:pPr>
              <w:spacing w:after="20"/>
              <w:ind w:left="20"/>
              <w:jc w:val="both"/>
            </w:pPr>
            <w:r>
              <w:rPr>
                <w:rFonts w:ascii="Times New Roman"/>
                <w:b w:val="false"/>
                <w:i w:val="false"/>
                <w:color w:val="000000"/>
                <w:sz w:val="20"/>
              </w:rPr>
              <w:t>
Техникалық, медициналық, заңгерлік, экономикалық салаларда кәсіби терминологияны меңгеру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256"/>
          <w:p>
            <w:pPr>
              <w:spacing w:after="20"/>
              <w:ind w:left="20"/>
              <w:jc w:val="both"/>
            </w:pPr>
            <w:r>
              <w:rPr>
                <w:rFonts w:ascii="Times New Roman"/>
                <w:b w:val="false"/>
                <w:i w:val="false"/>
                <w:color w:val="000000"/>
                <w:sz w:val="20"/>
              </w:rPr>
              <w:t>
Машықтар:</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1. Әртүрлі салада (техникалық, медициналық, құқықтық, экономикалық) мамандандырылған терминологияны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Контекстке және салаға сәйкес терминдер мен ұғымдарды дәл жеткізу үшін жоғары мамандандырылған сөздіктер мен ресурстарға ие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Контекстке байланысты олардың нақты мағынасын анықтау арқылы бір мағыналы және көпмағыналы терминдерді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Аударманың дәлдігі үшін саланың контексті мен ерекшелігін, оның ішінде өзекті үрдістер мен жаңа ғылыми және технологиялық жетістіктерді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Терминологиядағы халықаралық айырмашылықтарды ескере отырып, әртүрлі салада терминологиялық стандарттар мен аударма ерекшеліктерін қолдану;</w:t>
            </w:r>
          </w:p>
          <w:p>
            <w:pPr>
              <w:spacing w:after="20"/>
              <w:ind w:left="20"/>
              <w:jc w:val="both"/>
            </w:pPr>
            <w:r>
              <w:rPr>
                <w:rFonts w:ascii="Times New Roman"/>
                <w:b w:val="false"/>
                <w:i w:val="false"/>
                <w:color w:val="000000"/>
                <w:sz w:val="20"/>
              </w:rPr>
              <w:t>
6. Аймаққа байланысты терминдерді дұрыс қолдану үшін стандарттар мен аударма жүйелерінде халықаралық айырмашылықтарды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257"/>
          <w:p>
            <w:pPr>
              <w:spacing w:after="20"/>
              <w:ind w:left="20"/>
              <w:jc w:val="both"/>
            </w:pPr>
            <w:r>
              <w:rPr>
                <w:rFonts w:ascii="Times New Roman"/>
                <w:b w:val="false"/>
                <w:i w:val="false"/>
                <w:color w:val="000000"/>
                <w:sz w:val="20"/>
              </w:rPr>
              <w:t>
Білімдер:</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1. Ғылыми, техникалық және басқа да мамандандырылған пәндер;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нормалары мен ережелерін анықтау үшін аймақтық және халықаралық стандарттар мен жүйелердің айырмашылықтары;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 кезіндегі дереккөздер мен анықтамалықтар;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Әртүрлі салаға арналған онлайн мәліметтер базасы;</w:t>
            </w:r>
          </w:p>
          <w:p>
            <w:pPr>
              <w:spacing w:after="20"/>
              <w:ind w:left="20"/>
              <w:jc w:val="both"/>
            </w:pPr>
            <w:r>
              <w:rPr>
                <w:rFonts w:ascii="Times New Roman"/>
                <w:b w:val="false"/>
                <w:i w:val="false"/>
                <w:color w:val="000000"/>
                <w:sz w:val="20"/>
              </w:rPr>
              <w:t>
5. Глоссарийлер мен арнайы сөздіктер.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258"/>
          <w:p>
            <w:pPr>
              <w:spacing w:after="20"/>
              <w:ind w:left="20"/>
              <w:jc w:val="both"/>
            </w:pPr>
            <w:r>
              <w:rPr>
                <w:rFonts w:ascii="Times New Roman"/>
                <w:b w:val="false"/>
                <w:i w:val="false"/>
                <w:color w:val="000000"/>
                <w:sz w:val="20"/>
              </w:rPr>
              <w:t>
Дағды 5:</w:t>
            </w:r>
          </w:p>
          <w:bookmarkEnd w:id="258"/>
          <w:p>
            <w:pPr>
              <w:spacing w:after="20"/>
              <w:ind w:left="20"/>
              <w:jc w:val="both"/>
            </w:pPr>
            <w:r>
              <w:rPr>
                <w:rFonts w:ascii="Times New Roman"/>
                <w:b w:val="false"/>
                <w:i w:val="false"/>
                <w:color w:val="000000"/>
                <w:sz w:val="20"/>
              </w:rPr>
              <w:t>
Стилистикалық және жанрлық ерекшеліктерін сақтай отырып, бастапқы мәтіннің мағынасын жеткізе білу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259"/>
          <w:p>
            <w:pPr>
              <w:spacing w:after="20"/>
              <w:ind w:left="20"/>
              <w:jc w:val="both"/>
            </w:pPr>
            <w:r>
              <w:rPr>
                <w:rFonts w:ascii="Times New Roman"/>
                <w:b w:val="false"/>
                <w:i w:val="false"/>
                <w:color w:val="000000"/>
                <w:sz w:val="20"/>
              </w:rPr>
              <w:t>
Машықтар:</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жанрлық және стилистикалық ерекшеліктерін, соның ішінде әртүрлі мәтіндегі тілдің пішінін, құрылымын және сипатын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жанрлық сипаттаманы сақтай отырып, бастапқы мәтіннің мағынасын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Жанрлық ерекшеліктерді ескере отырып, аудармада мәтіннің құрылымы мен стилін сақтау (мысалы, техникалық аударма, заңды құжаттар, көркем әдебиет);</w:t>
            </w:r>
          </w:p>
          <w:p>
            <w:pPr>
              <w:spacing w:after="20"/>
              <w:ind w:left="20"/>
              <w:jc w:val="both"/>
            </w:pPr>
            <w:r>
              <w:rPr>
                <w:rFonts w:ascii="Times New Roman"/>
                <w:b w:val="false"/>
                <w:i w:val="false"/>
                <w:color w:val="000000"/>
                <w:sz w:val="20"/>
              </w:rPr>
              <w:t>
</w:t>
            </w:r>
            <w:r>
              <w:rPr>
                <w:rFonts w:ascii="Times New Roman"/>
                <w:b w:val="false"/>
                <w:i w:val="false"/>
                <w:color w:val="000000"/>
                <w:sz w:val="20"/>
              </w:rPr>
              <w:t>4. Мақсатты аудиторияның мәдени, әлеуметтік-экономикалық және жас ерекшеліктерін ескере отырып, аударма стилін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Түпнұсқа маңыздылығы мен контекстін сақтай отырып, жеке авторлық стильді жеткізу үшін тиісті тілдік құралдарды пайдалану;</w:t>
            </w:r>
          </w:p>
          <w:p>
            <w:pPr>
              <w:spacing w:after="20"/>
              <w:ind w:left="20"/>
              <w:jc w:val="both"/>
            </w:pPr>
            <w:r>
              <w:rPr>
                <w:rFonts w:ascii="Times New Roman"/>
                <w:b w:val="false"/>
                <w:i w:val="false"/>
                <w:color w:val="000000"/>
                <w:sz w:val="20"/>
              </w:rPr>
              <w:t>
6. Жанрлық және мәдени айырмашылықтар шеңберінде мәтіннің құрылымдық ерекшеліктері мен жалпы тонусының семантикалық жүктемесін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260"/>
          <w:p>
            <w:pPr>
              <w:spacing w:after="20"/>
              <w:ind w:left="20"/>
              <w:jc w:val="both"/>
            </w:pPr>
            <w:r>
              <w:rPr>
                <w:rFonts w:ascii="Times New Roman"/>
                <w:b w:val="false"/>
                <w:i w:val="false"/>
                <w:color w:val="000000"/>
                <w:sz w:val="20"/>
              </w:rPr>
              <w:t>
Білімдер:</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1. Мамандандырылған терминология және тәртіптік ерекшеліктер;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Аударманың стилі мен құрылымына әсер ететін әртүрлі жанрдың стилистикалық ерекшеліктер;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дәлдігін сақтау және қателіктерден аулақ болу үшін дереккөз бен мақсатты аудитория арасындағы мәдени және контекстік айырмашылықтар;</w:t>
            </w:r>
          </w:p>
          <w:p>
            <w:pPr>
              <w:spacing w:after="20"/>
              <w:ind w:left="20"/>
              <w:jc w:val="both"/>
            </w:pPr>
            <w:r>
              <w:rPr>
                <w:rFonts w:ascii="Times New Roman"/>
                <w:b w:val="false"/>
                <w:i w:val="false"/>
                <w:color w:val="000000"/>
                <w:sz w:val="20"/>
              </w:rPr>
              <w:t>
4. Аударма жүзеге асырылатын әртүрлі елдің (аудиторияның) әлеуметтік және экономикалық жағдайлары.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261"/>
          <w:p>
            <w:pPr>
              <w:spacing w:after="20"/>
              <w:ind w:left="20"/>
              <w:jc w:val="both"/>
            </w:pPr>
            <w:r>
              <w:rPr>
                <w:rFonts w:ascii="Times New Roman"/>
                <w:b w:val="false"/>
                <w:i w:val="false"/>
                <w:color w:val="000000"/>
                <w:sz w:val="20"/>
              </w:rPr>
              <w:t>
Дағды 6:</w:t>
            </w:r>
          </w:p>
          <w:bookmarkEnd w:id="261"/>
          <w:p>
            <w:pPr>
              <w:spacing w:after="20"/>
              <w:ind w:left="20"/>
              <w:jc w:val="both"/>
            </w:pPr>
            <w:r>
              <w:rPr>
                <w:rFonts w:ascii="Times New Roman"/>
                <w:b w:val="false"/>
                <w:i w:val="false"/>
                <w:color w:val="000000"/>
                <w:sz w:val="20"/>
              </w:rPr>
              <w:t>
Бастапқы және мақсатты тілдің тілдік нормаларын білу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262"/>
          <w:p>
            <w:pPr>
              <w:spacing w:after="20"/>
              <w:ind w:left="20"/>
              <w:jc w:val="both"/>
            </w:pPr>
            <w:r>
              <w:rPr>
                <w:rFonts w:ascii="Times New Roman"/>
                <w:b w:val="false"/>
                <w:i w:val="false"/>
                <w:color w:val="000000"/>
                <w:sz w:val="20"/>
              </w:rPr>
              <w:t>
Машықтар:</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1. Бастапқы және аударма тілдерінің грамматикалық, синтаксистік және лексикалық нормаларын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Презентацияның дәлдігі мен логикасын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Терминдер мен тұрақты өрнектерді дұрыс таңдау үшін сөздіктер мен контекстті қолдану (мысалы: идиомалар, фразеологизмдер);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Мәдени және әлеуметтік ерекшеліктерді ескере отырып, аударма стилі мен құрылымын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кезінде идиоматикалық өрнектерді, фразеологиялық айналымдарды және нақты лексиканы қолдану;</w:t>
            </w:r>
          </w:p>
          <w:p>
            <w:pPr>
              <w:spacing w:after="20"/>
              <w:ind w:left="20"/>
              <w:jc w:val="both"/>
            </w:pPr>
            <w:r>
              <w:rPr>
                <w:rFonts w:ascii="Times New Roman"/>
                <w:b w:val="false"/>
                <w:i w:val="false"/>
                <w:color w:val="000000"/>
                <w:sz w:val="20"/>
              </w:rPr>
              <w:t>
6. Бастапқы және аударма тілдерінің этикасын, форматтауын және стилистикалық талаптарын қоса алғанда, жазбаша коммуникация нормаларын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263"/>
          <w:p>
            <w:pPr>
              <w:spacing w:after="20"/>
              <w:ind w:left="20"/>
              <w:jc w:val="both"/>
            </w:pPr>
            <w:r>
              <w:rPr>
                <w:rFonts w:ascii="Times New Roman"/>
                <w:b w:val="false"/>
                <w:i w:val="false"/>
                <w:color w:val="000000"/>
                <w:sz w:val="20"/>
              </w:rPr>
              <w:t>
Білімдер:</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Ойлау дәлдігі үшін грамматикалық нормалар;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Аударманың дәлдігі мен сәйкестігін сақтау үшін бастапқы тілдің лексикалық нормалары;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Мәтіннің логикасы мен дыбысын сақтаудың синтаксистік нормалары;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Мәтін стилін беру үшін бастапқы тілдің стилистикалық нормалары;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Мағынаны түсіндіру үшін бастапқы және аударма тілдерінің прагматикалық нормалары; </w:t>
            </w:r>
          </w:p>
          <w:p>
            <w:pPr>
              <w:spacing w:after="20"/>
              <w:ind w:left="20"/>
              <w:jc w:val="both"/>
            </w:pPr>
            <w:r>
              <w:rPr>
                <w:rFonts w:ascii="Times New Roman"/>
                <w:b w:val="false"/>
                <w:i w:val="false"/>
                <w:color w:val="000000"/>
                <w:sz w:val="20"/>
              </w:rPr>
              <w:t>
6. Бастапқы және аударма тілдерінің мәдени және тарихи контексттері.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264"/>
          <w:p>
            <w:pPr>
              <w:spacing w:after="20"/>
              <w:ind w:left="20"/>
              <w:jc w:val="both"/>
            </w:pPr>
            <w:r>
              <w:rPr>
                <w:rFonts w:ascii="Times New Roman"/>
                <w:b w:val="false"/>
                <w:i w:val="false"/>
                <w:color w:val="000000"/>
                <w:sz w:val="20"/>
              </w:rPr>
              <w:t>
мәдениетаралық және ұлтаралық толеранттылық</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мінез-құлық мәдениеті мен әдебі</w:t>
            </w:r>
          </w:p>
          <w:p>
            <w:pPr>
              <w:spacing w:after="20"/>
              <w:ind w:left="20"/>
              <w:jc w:val="both"/>
            </w:pPr>
            <w:r>
              <w:rPr>
                <w:rFonts w:ascii="Times New Roman"/>
                <w:b w:val="false"/>
                <w:i w:val="false"/>
                <w:color w:val="000000"/>
                <w:sz w:val="20"/>
              </w:rPr>
              <w:t>
</w:t>
            </w:r>
            <w:r>
              <w:rPr>
                <w:rFonts w:ascii="Times New Roman"/>
                <w:b w:val="false"/>
                <w:i w:val="false"/>
                <w:color w:val="000000"/>
                <w:sz w:val="20"/>
              </w:rPr>
              <w:t>өз бетінше және топта жұмыс істеу қабілеті</w:t>
            </w:r>
          </w:p>
          <w:p>
            <w:pPr>
              <w:spacing w:after="20"/>
              <w:ind w:left="20"/>
              <w:jc w:val="both"/>
            </w:pPr>
            <w:r>
              <w:rPr>
                <w:rFonts w:ascii="Times New Roman"/>
                <w:b w:val="false"/>
                <w:i w:val="false"/>
                <w:color w:val="000000"/>
                <w:sz w:val="20"/>
              </w:rPr>
              <w:t>
жоғары кәсібилік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Кәсіптің карточкасы "Ауызша 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Ауызша аудармашы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265"/>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65"/>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266"/>
          <w:p>
            <w:pPr>
              <w:spacing w:after="20"/>
              <w:ind w:left="20"/>
              <w:jc w:val="both"/>
            </w:pPr>
            <w:r>
              <w:rPr>
                <w:rFonts w:ascii="Times New Roman"/>
                <w:b w:val="false"/>
                <w:i w:val="false"/>
                <w:color w:val="000000"/>
                <w:sz w:val="20"/>
              </w:rPr>
              <w:t>
Білім деңгейі:</w:t>
            </w:r>
          </w:p>
          <w:bookmarkEnd w:id="266"/>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267"/>
          <w:p>
            <w:pPr>
              <w:spacing w:after="20"/>
              <w:ind w:left="20"/>
              <w:jc w:val="both"/>
            </w:pPr>
            <w:r>
              <w:rPr>
                <w:rFonts w:ascii="Times New Roman"/>
                <w:b w:val="false"/>
                <w:i w:val="false"/>
                <w:color w:val="000000"/>
                <w:sz w:val="20"/>
              </w:rPr>
              <w:t>
Мамандық:</w:t>
            </w:r>
          </w:p>
          <w:bookmarkEnd w:id="267"/>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268"/>
          <w:p>
            <w:pPr>
              <w:spacing w:after="20"/>
              <w:ind w:left="20"/>
              <w:jc w:val="both"/>
            </w:pPr>
            <w:r>
              <w:rPr>
                <w:rFonts w:ascii="Times New Roman"/>
                <w:b w:val="false"/>
                <w:i w:val="false"/>
                <w:color w:val="000000"/>
                <w:sz w:val="20"/>
              </w:rPr>
              <w:t>
Білім деңгейі:</w:t>
            </w:r>
          </w:p>
          <w:bookmarkEnd w:id="268"/>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269"/>
          <w:p>
            <w:pPr>
              <w:spacing w:after="20"/>
              <w:ind w:left="20"/>
              <w:jc w:val="both"/>
            </w:pPr>
            <w:r>
              <w:rPr>
                <w:rFonts w:ascii="Times New Roman"/>
                <w:b w:val="false"/>
                <w:i w:val="false"/>
                <w:color w:val="000000"/>
                <w:sz w:val="20"/>
              </w:rPr>
              <w:t>
Мамандық:</w:t>
            </w:r>
          </w:p>
          <w:bookmarkEnd w:id="269"/>
          <w:p>
            <w:pPr>
              <w:spacing w:after="20"/>
              <w:ind w:left="20"/>
              <w:jc w:val="both"/>
            </w:pPr>
            <w:r>
              <w:rPr>
                <w:rFonts w:ascii="Times New Roman"/>
                <w:b w:val="false"/>
                <w:i w:val="false"/>
                <w:color w:val="000000"/>
                <w:sz w:val="20"/>
              </w:rPr>
              <w:t xml:space="preserve">
Негізгі орта білім берудегі тіл мен әдебиетті оқытудың педагогикасы мен әдістемесі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270"/>
          <w:p>
            <w:pPr>
              <w:spacing w:after="20"/>
              <w:ind w:left="20"/>
              <w:jc w:val="both"/>
            </w:pPr>
            <w:r>
              <w:rPr>
                <w:rFonts w:ascii="Times New Roman"/>
                <w:b w:val="false"/>
                <w:i w:val="false"/>
                <w:color w:val="000000"/>
                <w:sz w:val="20"/>
              </w:rPr>
              <w:t>
2643-3-001 - Ресми аудармашы</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2643-3-004 - Синхрондық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2643-9-003 - Лингвист</w:t>
            </w:r>
          </w:p>
          <w:p>
            <w:pPr>
              <w:spacing w:after="20"/>
              <w:ind w:left="20"/>
              <w:jc w:val="both"/>
            </w:pPr>
            <w:r>
              <w:rPr>
                <w:rFonts w:ascii="Times New Roman"/>
                <w:b w:val="false"/>
                <w:i w:val="false"/>
                <w:color w:val="000000"/>
                <w:sz w:val="20"/>
              </w:rPr>
              <w:t>
2643-9-006 - Кросс-мәдени коммуникация жөніндегі менеджер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ауызша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Тұрмыстық және жалпы іскерлік салаларда тіларалық ауызша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271"/>
          <w:p>
            <w:pPr>
              <w:spacing w:after="20"/>
              <w:ind w:left="20"/>
              <w:jc w:val="both"/>
            </w:pPr>
            <w:r>
              <w:rPr>
                <w:rFonts w:ascii="Times New Roman"/>
                <w:b w:val="false"/>
                <w:i w:val="false"/>
                <w:color w:val="000000"/>
                <w:sz w:val="20"/>
              </w:rPr>
              <w:t>
Еңбек функциясы 1:</w:t>
            </w:r>
          </w:p>
          <w:bookmarkEnd w:id="271"/>
          <w:p>
            <w:pPr>
              <w:spacing w:after="20"/>
              <w:ind w:left="20"/>
              <w:jc w:val="both"/>
            </w:pPr>
            <w:r>
              <w:rPr>
                <w:rFonts w:ascii="Times New Roman"/>
                <w:b w:val="false"/>
                <w:i w:val="false"/>
                <w:color w:val="000000"/>
                <w:sz w:val="20"/>
              </w:rPr>
              <w:t>
Тұрмыстық және жалпы іскерлік салаларда тіларалық ауызша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272"/>
          <w:p>
            <w:pPr>
              <w:spacing w:after="20"/>
              <w:ind w:left="20"/>
              <w:jc w:val="both"/>
            </w:pPr>
            <w:r>
              <w:rPr>
                <w:rFonts w:ascii="Times New Roman"/>
                <w:b w:val="false"/>
                <w:i w:val="false"/>
                <w:color w:val="000000"/>
                <w:sz w:val="20"/>
              </w:rPr>
              <w:t>
Дағды 1:</w:t>
            </w:r>
          </w:p>
          <w:bookmarkEnd w:id="272"/>
          <w:p>
            <w:pPr>
              <w:spacing w:after="20"/>
              <w:ind w:left="20"/>
              <w:jc w:val="both"/>
            </w:pPr>
            <w:r>
              <w:rPr>
                <w:rFonts w:ascii="Times New Roman"/>
                <w:b w:val="false"/>
                <w:i w:val="false"/>
                <w:color w:val="000000"/>
                <w:sz w:val="20"/>
              </w:rPr>
              <w:t>
Тұрмыстық салада ауызша тізбектелген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273"/>
          <w:p>
            <w:pPr>
              <w:spacing w:after="20"/>
              <w:ind w:left="20"/>
              <w:jc w:val="both"/>
            </w:pPr>
            <w:r>
              <w:rPr>
                <w:rFonts w:ascii="Times New Roman"/>
                <w:b w:val="false"/>
                <w:i w:val="false"/>
                <w:color w:val="000000"/>
                <w:sz w:val="20"/>
              </w:rPr>
              <w:t>
Машықтар:</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1. Тұрмыстық қарым-қатынаста пайдаланылатын сөз орамдары мен сөздерге баламалар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2. Грамматикалық тұрғыдан дұрыс сөйлеу және күнделікті лексиканы білуді қоса алғанда ауызекі сөйлеудің жақсы деңгейін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Тараптар арасында тиімді қарым-қатынасты қамтамасыз ету үшін анық және жеткілікті дәрежеде жылдам сөйлеу;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Тұрмыстық саладағы ізбе-із аударма үшін басты ақпаратты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және аударылатын тілдердегі функционалдық сөйлеу стильдерін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Бір тілден екінші тілге жылдам ауысу;</w:t>
            </w:r>
          </w:p>
          <w:p>
            <w:pPr>
              <w:spacing w:after="20"/>
              <w:ind w:left="20"/>
              <w:jc w:val="both"/>
            </w:pPr>
            <w:r>
              <w:rPr>
                <w:rFonts w:ascii="Times New Roman"/>
                <w:b w:val="false"/>
                <w:i w:val="false"/>
                <w:color w:val="000000"/>
                <w:sz w:val="20"/>
              </w:rPr>
              <w:t>
7. Түсіну үшін нақты мағынасын сақтап, бірақ тұжырымдамасын өзгерте отырып, ауызша аударма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274"/>
          <w:p>
            <w:pPr>
              <w:spacing w:after="20"/>
              <w:ind w:left="20"/>
              <w:jc w:val="both"/>
            </w:pPr>
            <w:r>
              <w:rPr>
                <w:rFonts w:ascii="Times New Roman"/>
                <w:b w:val="false"/>
                <w:i w:val="false"/>
                <w:color w:val="000000"/>
                <w:sz w:val="20"/>
              </w:rPr>
              <w:t>
Білімдер:</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Тұрмыстық жағдаяттарға (мысалы: тұрғын үй, әлеуметтік қызметтер) қатысты заңнама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әдеп негіздері;</w:t>
            </w:r>
          </w:p>
          <w:p>
            <w:pPr>
              <w:spacing w:after="20"/>
              <w:ind w:left="20"/>
              <w:jc w:val="both"/>
            </w:pPr>
            <w:r>
              <w:rPr>
                <w:rFonts w:ascii="Times New Roman"/>
                <w:b w:val="false"/>
                <w:i w:val="false"/>
                <w:color w:val="000000"/>
                <w:sz w:val="20"/>
              </w:rPr>
              <w:t>
4. Сатып алу, көлік, жалдау, медицина, қызмет көрсетуді қоса алғанда тұрмыстық өмірде пайдаланылатын терминдер.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 w:id="275"/>
          <w:p>
            <w:pPr>
              <w:spacing w:after="20"/>
              <w:ind w:left="20"/>
              <w:jc w:val="both"/>
            </w:pPr>
            <w:r>
              <w:rPr>
                <w:rFonts w:ascii="Times New Roman"/>
                <w:b w:val="false"/>
                <w:i w:val="false"/>
                <w:color w:val="000000"/>
                <w:sz w:val="20"/>
              </w:rPr>
              <w:t>
Дағды 2:</w:t>
            </w:r>
          </w:p>
          <w:bookmarkEnd w:id="275"/>
          <w:p>
            <w:pPr>
              <w:spacing w:after="20"/>
              <w:ind w:left="20"/>
              <w:jc w:val="both"/>
            </w:pPr>
            <w:r>
              <w:rPr>
                <w:rFonts w:ascii="Times New Roman"/>
                <w:b w:val="false"/>
                <w:i w:val="false"/>
                <w:color w:val="000000"/>
                <w:sz w:val="20"/>
              </w:rPr>
              <w:t>
Жалпы іскерлік салада ауызша дәйекті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276"/>
          <w:p>
            <w:pPr>
              <w:spacing w:after="20"/>
              <w:ind w:left="20"/>
              <w:jc w:val="both"/>
            </w:pPr>
            <w:r>
              <w:rPr>
                <w:rFonts w:ascii="Times New Roman"/>
                <w:b w:val="false"/>
                <w:i w:val="false"/>
                <w:color w:val="000000"/>
                <w:sz w:val="20"/>
              </w:rPr>
              <w:t>
Машықтар:</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1. Ауызша ізбе-із аударма техникасын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қарым-қатынасқа тән күрделі тілдік құрылымдарды түсіну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Дәл аударма үшін ақпаратты қабылдау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Келіссөздер, презентациялар, есептер, шарттарды талқылау және пайдаланылатын терминдерді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 кезінде жазып алу техникасын меңгеру және қысқартылған сөздерді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Мәдени және лингвистикалық ерекшеліктерді ескере отырып,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Ауызша ізбе-із аударманы қолдауға арналған қосымшалар мен құралдарды пайдалану (цифрлық сөздіктер, глоссарийлер, терминдердің деректер базасы);</w:t>
            </w:r>
          </w:p>
          <w:p>
            <w:pPr>
              <w:spacing w:after="20"/>
              <w:ind w:left="20"/>
              <w:jc w:val="both"/>
            </w:pPr>
            <w:r>
              <w:rPr>
                <w:rFonts w:ascii="Times New Roman"/>
                <w:b w:val="false"/>
                <w:i w:val="false"/>
                <w:color w:val="000000"/>
                <w:sz w:val="20"/>
              </w:rPr>
              <w:t>
8. Іскерлік үдеріске қатысушылармен тығыз өзара қарым-қатынаста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277"/>
          <w:p>
            <w:pPr>
              <w:spacing w:after="20"/>
              <w:ind w:left="20"/>
              <w:jc w:val="both"/>
            </w:pPr>
            <w:r>
              <w:rPr>
                <w:rFonts w:ascii="Times New Roman"/>
                <w:b w:val="false"/>
                <w:i w:val="false"/>
                <w:color w:val="000000"/>
                <w:sz w:val="20"/>
              </w:rPr>
              <w:t>
Білімдер:</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Аударма мәнмәтінімен байланысты экономика, құқық, қаржы, маркетинг немесе басқа да салалардың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әдеп негіздері;</w:t>
            </w:r>
          </w:p>
          <w:p>
            <w:pPr>
              <w:spacing w:after="20"/>
              <w:ind w:left="20"/>
              <w:jc w:val="both"/>
            </w:pPr>
            <w:r>
              <w:rPr>
                <w:rFonts w:ascii="Times New Roman"/>
                <w:b w:val="false"/>
                <w:i w:val="false"/>
                <w:color w:val="000000"/>
                <w:sz w:val="20"/>
              </w:rPr>
              <w:t>
4. Іскерлік құжаттардың (шарттар, келісімдер, хаттамалар) құрылымдары мен мазмұны.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278"/>
          <w:p>
            <w:pPr>
              <w:spacing w:after="20"/>
              <w:ind w:left="20"/>
              <w:jc w:val="both"/>
            </w:pPr>
            <w:r>
              <w:rPr>
                <w:rFonts w:ascii="Times New Roman"/>
                <w:b w:val="false"/>
                <w:i w:val="false"/>
                <w:color w:val="000000"/>
                <w:sz w:val="20"/>
              </w:rPr>
              <w:t>
Дағды 3:</w:t>
            </w:r>
          </w:p>
          <w:bookmarkEnd w:id="278"/>
          <w:p>
            <w:pPr>
              <w:spacing w:after="20"/>
              <w:ind w:left="20"/>
              <w:jc w:val="both"/>
            </w:pPr>
            <w:r>
              <w:rPr>
                <w:rFonts w:ascii="Times New Roman"/>
                <w:b w:val="false"/>
                <w:i w:val="false"/>
                <w:color w:val="000000"/>
                <w:sz w:val="20"/>
              </w:rPr>
              <w:t>
Бейресми мәдениетаралық қарым-қатынасты қамтамасыз ету үшін аударманы жүзеге асыру (сұхбаттың ауызша тізбекті аудармасы)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279"/>
          <w:p>
            <w:pPr>
              <w:spacing w:after="20"/>
              <w:ind w:left="20"/>
              <w:jc w:val="both"/>
            </w:pPr>
            <w:r>
              <w:rPr>
                <w:rFonts w:ascii="Times New Roman"/>
                <w:b w:val="false"/>
                <w:i w:val="false"/>
                <w:color w:val="000000"/>
                <w:sz w:val="20"/>
              </w:rPr>
              <w:t>
Машықтар:</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1. Бейресми қарым-қатынас табиғилығын сақтай отырып, сөйлеудің эмоциялық бояуы мен стилистикасын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Бейресми қарым-қатынасқа сай келетін лексикалық және грамматикалық құрылымдарды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шапшаң жазу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Сөздердің пиғылы мен астарын қабылдау және дұрыс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Әңгімеге қатысушылардың эмоциялары мен көңіл-күйлерін ескеріп, қарым-қатынас стилін бейімдей отырып, ауызша ізбе-із аударма жасау;</w:t>
            </w:r>
          </w:p>
          <w:p>
            <w:pPr>
              <w:spacing w:after="20"/>
              <w:ind w:left="20"/>
              <w:jc w:val="both"/>
            </w:pPr>
            <w:r>
              <w:rPr>
                <w:rFonts w:ascii="Times New Roman"/>
                <w:b w:val="false"/>
                <w:i w:val="false"/>
                <w:color w:val="000000"/>
                <w:sz w:val="20"/>
              </w:rPr>
              <w:t>
6. Бір тілден екінші тілге ауысу.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280"/>
          <w:p>
            <w:pPr>
              <w:spacing w:after="20"/>
              <w:ind w:left="20"/>
              <w:jc w:val="both"/>
            </w:pPr>
            <w:r>
              <w:rPr>
                <w:rFonts w:ascii="Times New Roman"/>
                <w:b w:val="false"/>
                <w:i w:val="false"/>
                <w:color w:val="000000"/>
                <w:sz w:val="20"/>
              </w:rPr>
              <w:t>
Білімдер:</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Бейресми әңгімеде жиі талқыланатын тақырыптар (мәдениет, хобби, тағам, саяхат, әлеуметтік мәселелер);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Аудармашылық әдеп негіздері;</w:t>
            </w:r>
          </w:p>
          <w:p>
            <w:pPr>
              <w:spacing w:after="20"/>
              <w:ind w:left="20"/>
              <w:jc w:val="both"/>
            </w:pPr>
            <w:r>
              <w:rPr>
                <w:rFonts w:ascii="Times New Roman"/>
                <w:b w:val="false"/>
                <w:i w:val="false"/>
                <w:color w:val="000000"/>
                <w:sz w:val="20"/>
              </w:rPr>
              <w:t>
4. Қарым-қатынастың екі тарапына да тән мәдени және әлеуметтік нормалар, дәстүрлер және салттар.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281"/>
          <w:p>
            <w:pPr>
              <w:spacing w:after="20"/>
              <w:ind w:left="20"/>
              <w:jc w:val="both"/>
            </w:pPr>
            <w:r>
              <w:rPr>
                <w:rFonts w:ascii="Times New Roman"/>
                <w:b w:val="false"/>
                <w:i w:val="false"/>
                <w:color w:val="000000"/>
                <w:sz w:val="20"/>
              </w:rPr>
              <w:t>
Дағды 4:</w:t>
            </w:r>
          </w:p>
          <w:bookmarkEnd w:id="281"/>
          <w:p>
            <w:pPr>
              <w:spacing w:after="20"/>
              <w:ind w:left="20"/>
              <w:jc w:val="both"/>
            </w:pPr>
            <w:r>
              <w:rPr>
                <w:rFonts w:ascii="Times New Roman"/>
                <w:b w:val="false"/>
                <w:i w:val="false"/>
                <w:color w:val="000000"/>
                <w:sz w:val="20"/>
              </w:rPr>
              <w:t>
Ақпараттық (аналитикалық емес) сипаттағы типтік матриалдардың ауызша аудармасын (парақтан аудару)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282"/>
          <w:p>
            <w:pPr>
              <w:spacing w:after="20"/>
              <w:ind w:left="20"/>
              <w:jc w:val="both"/>
            </w:pPr>
            <w:r>
              <w:rPr>
                <w:rFonts w:ascii="Times New Roman"/>
                <w:b w:val="false"/>
                <w:i w:val="false"/>
                <w:color w:val="000000"/>
                <w:sz w:val="20"/>
              </w:rPr>
              <w:t>
Машықтар:</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1. Мәтіннің мәнін ықшамдалған және түсінікті нысанда жеткізе отырып, ауызша аударма жасау (дайындықсыз);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Мәтінді талдау және аудару үшін басты элементтерін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Дайындықсыз аударманың темпоралдық сипаттамаларын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Кәсіби міндеттерді орындау үшін қажетті ақпаратты анықтамалық әдебиет, электрондық деректер базасы және ғаламтордағы іздеу жүйелерінен іздеу дағдыларын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Ақпараттық (талдамалық емес) сипаттағы үлгілік материалдарға ауызша аударма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Аударманы ақпараттық (талдамалық емес) сипаттағы үлгілік материалдарға арналған талаптарға сәйкес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Күнделікті өмір, мәдениет, оқиғалар, қоғамдық немесе ресми іс-шаралармен байланысты лексиканы қолдану;</w:t>
            </w:r>
          </w:p>
          <w:p>
            <w:pPr>
              <w:spacing w:after="20"/>
              <w:ind w:left="20"/>
              <w:jc w:val="both"/>
            </w:pPr>
            <w:r>
              <w:rPr>
                <w:rFonts w:ascii="Times New Roman"/>
                <w:b w:val="false"/>
                <w:i w:val="false"/>
                <w:color w:val="000000"/>
                <w:sz w:val="20"/>
              </w:rPr>
              <w:t>
8. Негізгі ақпаратты айқындап, материалдан хабардар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283"/>
          <w:p>
            <w:pPr>
              <w:spacing w:after="20"/>
              <w:ind w:left="20"/>
              <w:jc w:val="both"/>
            </w:pPr>
            <w:r>
              <w:rPr>
                <w:rFonts w:ascii="Times New Roman"/>
                <w:b w:val="false"/>
                <w:i w:val="false"/>
                <w:color w:val="000000"/>
                <w:sz w:val="20"/>
              </w:rPr>
              <w:t>
Білімдер:</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Заманауи тілдік үрдістер мен цифрлық лексиканы қоса алғанда, В2 немесе С1 деңгейіндегі қазақ (орыс) және шет тілдері;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 тақырыбына сәйкес нысаналық сала;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Ақпараттық мәтіндерге (хабарламалар, хабарландырулар, нұсқаулықтар) тән лексика; </w:t>
            </w:r>
          </w:p>
          <w:p>
            <w:pPr>
              <w:spacing w:after="20"/>
              <w:ind w:left="20"/>
              <w:jc w:val="both"/>
            </w:pPr>
            <w:r>
              <w:rPr>
                <w:rFonts w:ascii="Times New Roman"/>
                <w:b w:val="false"/>
                <w:i w:val="false"/>
                <w:color w:val="000000"/>
                <w:sz w:val="20"/>
              </w:rPr>
              <w:t>
4. Хабарландырулар, нұсқаулықтар, баспасөз хабарламалары, сипаттамалар секілді құжаттардың құрылымдары мен ерекшеліктері.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284"/>
          <w:p>
            <w:pPr>
              <w:spacing w:after="20"/>
              <w:ind w:left="20"/>
              <w:jc w:val="both"/>
            </w:pPr>
            <w:r>
              <w:rPr>
                <w:rFonts w:ascii="Times New Roman"/>
                <w:b w:val="false"/>
                <w:i w:val="false"/>
                <w:color w:val="000000"/>
                <w:sz w:val="20"/>
              </w:rPr>
              <w:t>
өз бетінше және топта жұмыс істеу қабілеті</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жоғары кәсібилік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мәдениетаралық және ұлтаралық толеранттылық</w:t>
            </w:r>
          </w:p>
          <w:p>
            <w:pPr>
              <w:spacing w:after="20"/>
              <w:ind w:left="20"/>
              <w:jc w:val="both"/>
            </w:pPr>
            <w:r>
              <w:rPr>
                <w:rFonts w:ascii="Times New Roman"/>
                <w:b w:val="false"/>
                <w:i w:val="false"/>
                <w:color w:val="000000"/>
                <w:sz w:val="20"/>
              </w:rPr>
              <w:t>
мінез-құлық мәдениеті мен әдебі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Кәсіптің карточкасы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2643-2-001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285"/>
          <w:p>
            <w:pPr>
              <w:spacing w:after="20"/>
              <w:ind w:left="20"/>
              <w:jc w:val="both"/>
            </w:pPr>
            <w:r>
              <w:rPr>
                <w:rFonts w:ascii="Times New Roman"/>
                <w:b w:val="false"/>
                <w:i w:val="false"/>
                <w:color w:val="000000"/>
                <w:sz w:val="20"/>
              </w:rPr>
              <w:t xml:space="preserve">
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22003 тіркелген). </w:t>
            </w:r>
          </w:p>
          <w:bookmarkEnd w:id="285"/>
          <w:p>
            <w:pPr>
              <w:spacing w:after="20"/>
              <w:ind w:left="20"/>
              <w:jc w:val="both"/>
            </w:pPr>
            <w:r>
              <w:rPr>
                <w:rFonts w:ascii="Times New Roman"/>
                <w:b w:val="false"/>
                <w:i w:val="false"/>
                <w:color w:val="000000"/>
                <w:sz w:val="20"/>
              </w:rPr>
              <w:t xml:space="preserve">
7-параграф. Аудармашы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286"/>
          <w:p>
            <w:pPr>
              <w:spacing w:after="20"/>
              <w:ind w:left="20"/>
              <w:jc w:val="both"/>
            </w:pPr>
            <w:r>
              <w:rPr>
                <w:rFonts w:ascii="Times New Roman"/>
                <w:b w:val="false"/>
                <w:i w:val="false"/>
                <w:color w:val="000000"/>
                <w:sz w:val="20"/>
              </w:rPr>
              <w:t>
Білім деңгейі:</w:t>
            </w:r>
          </w:p>
          <w:bookmarkEnd w:id="286"/>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287"/>
          <w:p>
            <w:pPr>
              <w:spacing w:after="20"/>
              <w:ind w:left="20"/>
              <w:jc w:val="both"/>
            </w:pPr>
            <w:r>
              <w:rPr>
                <w:rFonts w:ascii="Times New Roman"/>
                <w:b w:val="false"/>
                <w:i w:val="false"/>
                <w:color w:val="000000"/>
                <w:sz w:val="20"/>
              </w:rPr>
              <w:t>
Мамандық:</w:t>
            </w:r>
          </w:p>
          <w:bookmarkEnd w:id="287"/>
          <w:p>
            <w:pPr>
              <w:spacing w:after="20"/>
              <w:ind w:left="20"/>
              <w:jc w:val="both"/>
            </w:pPr>
            <w:r>
              <w:rPr>
                <w:rFonts w:ascii="Times New Roman"/>
                <w:b w:val="false"/>
                <w:i w:val="false"/>
                <w:color w:val="000000"/>
                <w:sz w:val="20"/>
              </w:rPr>
              <w:t xml:space="preserve">
Аударма ісі (түрлері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 w:id="288"/>
          <w:p>
            <w:pPr>
              <w:spacing w:after="20"/>
              <w:ind w:left="20"/>
              <w:jc w:val="both"/>
            </w:pPr>
            <w:r>
              <w:rPr>
                <w:rFonts w:ascii="Times New Roman"/>
                <w:b w:val="false"/>
                <w:i w:val="false"/>
                <w:color w:val="000000"/>
                <w:sz w:val="20"/>
              </w:rPr>
              <w:t>
Білім деңгейі:</w:t>
            </w:r>
          </w:p>
          <w:bookmarkEnd w:id="288"/>
          <w:p>
            <w:pPr>
              <w:spacing w:after="20"/>
              <w:ind w:left="20"/>
              <w:jc w:val="both"/>
            </w:pPr>
            <w:r>
              <w:rPr>
                <w:rFonts w:ascii="Times New Roman"/>
                <w:b w:val="false"/>
                <w:i w:val="false"/>
                <w:color w:val="000000"/>
                <w:sz w:val="20"/>
              </w:rPr>
              <w:t xml:space="preserve">
ТжКБ (орта деңгейдегі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289"/>
          <w:p>
            <w:pPr>
              <w:spacing w:after="20"/>
              <w:ind w:left="20"/>
              <w:jc w:val="both"/>
            </w:pPr>
            <w:r>
              <w:rPr>
                <w:rFonts w:ascii="Times New Roman"/>
                <w:b w:val="false"/>
                <w:i w:val="false"/>
                <w:color w:val="000000"/>
                <w:sz w:val="20"/>
              </w:rPr>
              <w:t>
Мамандық:</w:t>
            </w:r>
          </w:p>
          <w:bookmarkEnd w:id="289"/>
          <w:p>
            <w:pPr>
              <w:spacing w:after="20"/>
              <w:ind w:left="20"/>
              <w:jc w:val="both"/>
            </w:pPr>
            <w:r>
              <w:rPr>
                <w:rFonts w:ascii="Times New Roman"/>
                <w:b w:val="false"/>
                <w:i w:val="false"/>
                <w:color w:val="000000"/>
                <w:sz w:val="20"/>
              </w:rPr>
              <w:t xml:space="preserve">
Негізгі орта білім берудегі тіл мен әдебиетті оқытудың педагогикасы мен әдістемесі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етпейді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Аудармашылардың біліктілігін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290"/>
          <w:p>
            <w:pPr>
              <w:spacing w:after="20"/>
              <w:ind w:left="20"/>
              <w:jc w:val="both"/>
            </w:pPr>
            <w:r>
              <w:rPr>
                <w:rFonts w:ascii="Times New Roman"/>
                <w:b w:val="false"/>
                <w:i w:val="false"/>
                <w:color w:val="000000"/>
                <w:sz w:val="20"/>
              </w:rPr>
              <w:t>
2642-2-011 - Редактор-аудармашы</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2643-2-002 - Техникалық әдебиет аудармашысы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2643-3-001 - Ресми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2643-3-003 - Дипломатиялық аудармашы</w:t>
            </w:r>
          </w:p>
          <w:p>
            <w:pPr>
              <w:spacing w:after="20"/>
              <w:ind w:left="20"/>
              <w:jc w:val="both"/>
            </w:pPr>
            <w:r>
              <w:rPr>
                <w:rFonts w:ascii="Times New Roman"/>
                <w:b w:val="false"/>
                <w:i w:val="false"/>
                <w:color w:val="000000"/>
                <w:sz w:val="20"/>
              </w:rPr>
              <w:t>
</w:t>
            </w:r>
            <w:r>
              <w:rPr>
                <w:rFonts w:ascii="Times New Roman"/>
                <w:b w:val="false"/>
                <w:i w:val="false"/>
                <w:color w:val="000000"/>
                <w:sz w:val="20"/>
              </w:rPr>
              <w:t>2642-2-005 - Аудармалардың бақылау редакторы</w:t>
            </w:r>
          </w:p>
          <w:p>
            <w:pPr>
              <w:spacing w:after="20"/>
              <w:ind w:left="20"/>
              <w:jc w:val="both"/>
            </w:pPr>
            <w:r>
              <w:rPr>
                <w:rFonts w:ascii="Times New Roman"/>
                <w:b w:val="false"/>
                <w:i w:val="false"/>
                <w:color w:val="000000"/>
                <w:sz w:val="20"/>
              </w:rPr>
              <w:t>
2643-9-003 - Лингвист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Тіларалық жазбаша аударманы жүзеге асыру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Тұрмыстық және жалпы іскери салаларда жазбаша аударманы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291"/>
          <w:p>
            <w:pPr>
              <w:spacing w:after="20"/>
              <w:ind w:left="20"/>
              <w:jc w:val="both"/>
            </w:pPr>
            <w:r>
              <w:rPr>
                <w:rFonts w:ascii="Times New Roman"/>
                <w:b w:val="false"/>
                <w:i w:val="false"/>
                <w:color w:val="000000"/>
                <w:sz w:val="20"/>
              </w:rPr>
              <w:t>
Еңбек функциясы 1:</w:t>
            </w:r>
          </w:p>
          <w:bookmarkEnd w:id="291"/>
          <w:p>
            <w:pPr>
              <w:spacing w:after="20"/>
              <w:ind w:left="20"/>
              <w:jc w:val="both"/>
            </w:pPr>
            <w:r>
              <w:rPr>
                <w:rFonts w:ascii="Times New Roman"/>
                <w:b w:val="false"/>
                <w:i w:val="false"/>
                <w:color w:val="000000"/>
                <w:sz w:val="20"/>
              </w:rPr>
              <w:t>
Тұрмыстық және жалпы іскери салаларда жазбаша аударманы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292"/>
          <w:p>
            <w:pPr>
              <w:spacing w:after="20"/>
              <w:ind w:left="20"/>
              <w:jc w:val="both"/>
            </w:pPr>
            <w:r>
              <w:rPr>
                <w:rFonts w:ascii="Times New Roman"/>
                <w:b w:val="false"/>
                <w:i w:val="false"/>
                <w:color w:val="000000"/>
                <w:sz w:val="20"/>
              </w:rPr>
              <w:t>
Дағды 1:</w:t>
            </w:r>
          </w:p>
          <w:bookmarkEnd w:id="292"/>
          <w:p>
            <w:pPr>
              <w:spacing w:after="20"/>
              <w:ind w:left="20"/>
              <w:jc w:val="both"/>
            </w:pPr>
            <w:r>
              <w:rPr>
                <w:rFonts w:ascii="Times New Roman"/>
                <w:b w:val="false"/>
                <w:i w:val="false"/>
                <w:color w:val="000000"/>
                <w:sz w:val="20"/>
              </w:rPr>
              <w:t>
Тұрмыстық салада жазбаша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293"/>
          <w:p>
            <w:pPr>
              <w:spacing w:after="20"/>
              <w:ind w:left="20"/>
              <w:jc w:val="both"/>
            </w:pPr>
            <w:r>
              <w:rPr>
                <w:rFonts w:ascii="Times New Roman"/>
                <w:b w:val="false"/>
                <w:i w:val="false"/>
                <w:color w:val="000000"/>
                <w:sz w:val="20"/>
              </w:rPr>
              <w:t>
Машықтар:</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1. Мәтін тақырыбы мен оған тән терминологияны ұғыну;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Аударылатын мәтіннің коммуникативтік бағыттылығын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Тұрмыстық салаға (жөндеу, тұрмыстық техника, сатып алу, әлеуметтік қызметтер, тұрғын үй және жалдау, күнделікті қарым-қатынас) жататын тақырыптық лексиканы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Тұрмыстық салаға жататын ауқымды лексикалық қорды (күнделікті лексика, фразеологизмдер, идиомалар)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 аудармасын аударылатын тілдің жанрлық-стилистикалық нормаларына сәйкес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Автоматтандырылған және автоматты аударма элементтерін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Аударма мәтінін аударылатын тілде қабылданған нормаларға және тапсырыс берушінің талаптарына сәйкес редакциялау;</w:t>
            </w:r>
          </w:p>
          <w:p>
            <w:pPr>
              <w:spacing w:after="20"/>
              <w:ind w:left="20"/>
              <w:jc w:val="both"/>
            </w:pPr>
            <w:r>
              <w:rPr>
                <w:rFonts w:ascii="Times New Roman"/>
                <w:b w:val="false"/>
                <w:i w:val="false"/>
                <w:color w:val="000000"/>
                <w:sz w:val="20"/>
              </w:rPr>
              <w:t>
8. Екі тілде де сауатты жазу және сөйлемдердің құрылымын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294"/>
          <w:p>
            <w:pPr>
              <w:spacing w:after="20"/>
              <w:ind w:left="20"/>
              <w:jc w:val="both"/>
            </w:pPr>
            <w:r>
              <w:rPr>
                <w:rFonts w:ascii="Times New Roman"/>
                <w:b w:val="false"/>
                <w:i w:val="false"/>
                <w:color w:val="000000"/>
                <w:sz w:val="20"/>
              </w:rPr>
              <w:t>
Білімдер:</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Тілдердің мәдени ерекшеліктері (жүгіну, сыпайылық, күнделікті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 (орыс) және шет тілдерінің грамматикасы мен стилистикасы;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Жазбаша мәтінді аударылатын тілде ресімдеу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 (орыс) және шет тілдеріне аудару тақырыптары бойынша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Сөздіктер, терминологиялық стандарттар, жинақтар және анықтамалықтары;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Құжаттарды, мысалы түбіртектер, өтініштер, хаттар ресімдеу қағидалары;</w:t>
            </w:r>
          </w:p>
          <w:p>
            <w:pPr>
              <w:spacing w:after="20"/>
              <w:ind w:left="20"/>
              <w:jc w:val="both"/>
            </w:pPr>
            <w:r>
              <w:rPr>
                <w:rFonts w:ascii="Times New Roman"/>
                <w:b w:val="false"/>
                <w:i w:val="false"/>
                <w:color w:val="000000"/>
                <w:sz w:val="20"/>
              </w:rPr>
              <w:t>
8. Еңбек заңнамасын, еңбек қауіпсіздігі және оны қорғау бойынша ішкі еңбек тәртібін, өндірістік санитария, өрт қауіпсіздігі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295"/>
          <w:p>
            <w:pPr>
              <w:spacing w:after="20"/>
              <w:ind w:left="20"/>
              <w:jc w:val="both"/>
            </w:pPr>
            <w:r>
              <w:rPr>
                <w:rFonts w:ascii="Times New Roman"/>
                <w:b w:val="false"/>
                <w:i w:val="false"/>
                <w:color w:val="000000"/>
                <w:sz w:val="20"/>
              </w:rPr>
              <w:t>
Дағды 2:</w:t>
            </w:r>
          </w:p>
          <w:bookmarkEnd w:id="295"/>
          <w:p>
            <w:pPr>
              <w:spacing w:after="20"/>
              <w:ind w:left="20"/>
              <w:jc w:val="both"/>
            </w:pPr>
            <w:r>
              <w:rPr>
                <w:rFonts w:ascii="Times New Roman"/>
                <w:b w:val="false"/>
                <w:i w:val="false"/>
                <w:color w:val="000000"/>
                <w:sz w:val="20"/>
              </w:rPr>
              <w:t>
Жалпы іскерлік салада жазбаша аударманы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296"/>
          <w:p>
            <w:pPr>
              <w:spacing w:after="20"/>
              <w:ind w:left="20"/>
              <w:jc w:val="both"/>
            </w:pPr>
            <w:r>
              <w:rPr>
                <w:rFonts w:ascii="Times New Roman"/>
                <w:b w:val="false"/>
                <w:i w:val="false"/>
                <w:color w:val="000000"/>
                <w:sz w:val="20"/>
              </w:rPr>
              <w:t>
Машықтар:</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1. Аударылатын мәтіннің коммуникативтік бағыттылығын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Ресми және іскерлік стиль нормаларын сақтай отырып, сөздер мен сөз орамдарына нақты баламалар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Іскерлік қарым-қатынасқа тән күрделі сөз орамдарын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Аударманы ресми және іскерлік сала талаптарына сәйкес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Мәтінді құжат түріне қарай бейімдеу: іскерлік хаттар, келісімшарттар, есептер, коммерциялық ұсыныстар, ресми хабарламалар;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Ресми және іскерлік құжаттамамен жұмыс істеуге арналған компьютерлік бағдарламалар техникасын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Мәтін стилі мен сарынын (ресми, бейресми, бейтарап) сақтай отырып, оның мағынасын жеткізу;</w:t>
            </w:r>
          </w:p>
          <w:p>
            <w:pPr>
              <w:spacing w:after="20"/>
              <w:ind w:left="20"/>
              <w:jc w:val="both"/>
            </w:pPr>
            <w:r>
              <w:rPr>
                <w:rFonts w:ascii="Times New Roman"/>
                <w:b w:val="false"/>
                <w:i w:val="false"/>
                <w:color w:val="000000"/>
                <w:sz w:val="20"/>
              </w:rPr>
              <w:t>
8. Іскерлік хаттар, меморандумдар, шарттар, есептер, ұсыныстардың құрылымы мен форматын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297"/>
          <w:p>
            <w:pPr>
              <w:spacing w:after="20"/>
              <w:ind w:left="20"/>
              <w:jc w:val="both"/>
            </w:pPr>
            <w:r>
              <w:rPr>
                <w:rFonts w:ascii="Times New Roman"/>
                <w:b w:val="false"/>
                <w:i w:val="false"/>
                <w:color w:val="000000"/>
                <w:sz w:val="20"/>
              </w:rPr>
              <w:t>
Білімдер:</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1. Заманауи тілдік үрдістер мен цифрлық лексиканы қоса алғанда, В2 немесе С1 деңгейіндегі қазақ (орыс) және шет тілдері;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хаттар, шарттар мен есептерді қоса алғанда заманауи аударма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 (орыс) және шет тілдерінің грамматикасы мен стилистикасы;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Іскерлік және ресми құжаттаманы аударылатын тілде рәсімдеу техникасы;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Жалпы іскерлік сала бойынша қазақ (орыс) және шет тілдеріндегі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Сөздіктер, терминологиялық стандарттар, жинақтар және анықтамалықтар;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Іскерлік стиль, ресми және жартылай ресми лексика;</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тілдің іскерлік қарым-қатынас этикетінің қағидалары мен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Жалпы іскерлік салада кәсіби аударма саласындағы әдеп және құқық нормалары;</w:t>
            </w:r>
          </w:p>
          <w:p>
            <w:pPr>
              <w:spacing w:after="20"/>
              <w:ind w:left="20"/>
              <w:jc w:val="both"/>
            </w:pPr>
            <w:r>
              <w:rPr>
                <w:rFonts w:ascii="Times New Roman"/>
                <w:b w:val="false"/>
                <w:i w:val="false"/>
                <w:color w:val="000000"/>
                <w:sz w:val="20"/>
              </w:rPr>
              <w:t>
10. Еңбек заңнамасын, еңбек қауіпсіздігі және оны қорғау бойынша ішкі еңбек тәртібі, өндірістік санитария, өрт қауіпсіздігі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298"/>
          <w:p>
            <w:pPr>
              <w:spacing w:after="20"/>
              <w:ind w:left="20"/>
              <w:jc w:val="both"/>
            </w:pPr>
            <w:r>
              <w:rPr>
                <w:rFonts w:ascii="Times New Roman"/>
                <w:b w:val="false"/>
                <w:i w:val="false"/>
                <w:color w:val="000000"/>
                <w:sz w:val="20"/>
              </w:rPr>
              <w:t>
мінез-құлық мәдениеті мен әдебі</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өз бетінше және топта жұмыс істеу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 кәсібилік</w:t>
            </w:r>
          </w:p>
          <w:p>
            <w:pPr>
              <w:spacing w:after="20"/>
              <w:ind w:left="20"/>
              <w:jc w:val="both"/>
            </w:pPr>
            <w:r>
              <w:rPr>
                <w:rFonts w:ascii="Times New Roman"/>
                <w:b w:val="false"/>
                <w:i w:val="false"/>
                <w:color w:val="000000"/>
                <w:sz w:val="20"/>
              </w:rPr>
              <w:t>
мәдениетаралық және ұлтаралық толеранттылық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(жазбаша)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Синхрондық аудармашы</w:t>
            </w:r>
          </w:p>
        </w:tc>
      </w:tr>
    </w:tbl>
    <w:bookmarkStart w:name="z1043" w:id="299"/>
    <w:p>
      <w:pPr>
        <w:spacing w:after="0"/>
        <w:ind w:left="0"/>
        <w:jc w:val="left"/>
      </w:pPr>
      <w:r>
        <w:rPr>
          <w:rFonts w:ascii="Times New Roman"/>
          <w:b/>
          <w:i w:val="false"/>
          <w:color w:val="000000"/>
        </w:rPr>
        <w:t xml:space="preserve"> 4-тарау. Кәсіптік стандарттың техникалық деректері</w:t>
      </w:r>
    </w:p>
    <w:bookmarkEnd w:id="299"/>
    <w:bookmarkStart w:name="z1044" w:id="300"/>
    <w:p>
      <w:pPr>
        <w:spacing w:after="0"/>
        <w:ind w:left="0"/>
        <w:jc w:val="both"/>
      </w:pPr>
      <w:r>
        <w:rPr>
          <w:rFonts w:ascii="Times New Roman"/>
          <w:b w:val="false"/>
          <w:i w:val="false"/>
          <w:color w:val="000000"/>
          <w:sz w:val="28"/>
        </w:rPr>
        <w:t>
      9. Мемлекеттік органның атауы: Қазакстан Республикасының Ғылым және жоғары білім министрлігі, Қарымсақова Әйгерім Кенжеқұлқызы, 74-15-94. a.karymsakova@sci.gov.kz</w:t>
      </w:r>
    </w:p>
    <w:bookmarkEnd w:id="300"/>
    <w:bookmarkStart w:name="z1045" w:id="301"/>
    <w:p>
      <w:pPr>
        <w:spacing w:after="0"/>
        <w:ind w:left="0"/>
        <w:jc w:val="both"/>
      </w:pPr>
      <w:r>
        <w:rPr>
          <w:rFonts w:ascii="Times New Roman"/>
          <w:b w:val="false"/>
          <w:i w:val="false"/>
          <w:color w:val="000000"/>
          <w:sz w:val="28"/>
        </w:rPr>
        <w:t>
      10. Әзірлеуге қатысатын ұйымдар (кәсіпорындар): Л.Н. Гумилев атындағы Еуразия ұлттық университеті – Кульдеева Гульнара Ильинична, "Гала Глобал Групп" жауапкершілігі шектеулі серіктестігі – Алиева-Тюфек Кульшан Эйваз гызы, "Қазақстан аударма академиясы" жауапкершілігі шектеулі серіктестігі – Лоенко Анна Васильевна, Абай атындағы Қазақ ұлттық педагогикалық университетті – Жумабекова Айгуль Казкеновна, Еуразия гуманитарлық институтының жоғары колледжі – Заурбекова Сауле Сайлауевна, Әлкей Марғұлан атындағы Павлодар педагогикалық университеті –Асылбеков Ерболат Калымжанович, Л.Н. Гумилев атындағы Еуразия ұлттық университеті – Ескиндирова Маншук Жумабаевна, Л.Н. Гумилев атындағы Еуразия ұлттық университеті – Акижанова Диана Муратовна.</w:t>
      </w:r>
    </w:p>
    <w:bookmarkEnd w:id="301"/>
    <w:bookmarkStart w:name="z1046" w:id="302"/>
    <w:p>
      <w:pPr>
        <w:spacing w:after="0"/>
        <w:ind w:left="0"/>
        <w:jc w:val="both"/>
      </w:pPr>
      <w:r>
        <w:rPr>
          <w:rFonts w:ascii="Times New Roman"/>
          <w:b w:val="false"/>
          <w:i w:val="false"/>
          <w:color w:val="000000"/>
          <w:sz w:val="28"/>
        </w:rPr>
        <w:t xml:space="preserve">
      11. Кәсіптік біліктілік жөніндегі салалық кеңес: №3, 10.03.2026 ж. </w:t>
      </w:r>
    </w:p>
    <w:bookmarkEnd w:id="302"/>
    <w:bookmarkStart w:name="z1047" w:id="303"/>
    <w:p>
      <w:pPr>
        <w:spacing w:after="0"/>
        <w:ind w:left="0"/>
        <w:jc w:val="both"/>
      </w:pPr>
      <w:r>
        <w:rPr>
          <w:rFonts w:ascii="Times New Roman"/>
          <w:b w:val="false"/>
          <w:i w:val="false"/>
          <w:color w:val="000000"/>
          <w:sz w:val="28"/>
        </w:rPr>
        <w:t xml:space="preserve">
      12. Кәсіптік біліктілік жөніндегі ұлттық орган: 25.05.2026 ж. </w:t>
      </w:r>
    </w:p>
    <w:bookmarkEnd w:id="303"/>
    <w:bookmarkStart w:name="z1048" w:id="304"/>
    <w:p>
      <w:pPr>
        <w:spacing w:after="0"/>
        <w:ind w:left="0"/>
        <w:jc w:val="both"/>
      </w:pPr>
      <w:r>
        <w:rPr>
          <w:rFonts w:ascii="Times New Roman"/>
          <w:b w:val="false"/>
          <w:i w:val="false"/>
          <w:color w:val="000000"/>
          <w:sz w:val="28"/>
        </w:rPr>
        <w:t xml:space="preserve">
      13. "Атамекен" Қазақстан Республикасының Ұлттық кәсіпкерлер палатасы: 29.06.2026 ж. </w:t>
      </w:r>
    </w:p>
    <w:bookmarkEnd w:id="304"/>
    <w:bookmarkStart w:name="z1049" w:id="305"/>
    <w:p>
      <w:pPr>
        <w:spacing w:after="0"/>
        <w:ind w:left="0"/>
        <w:jc w:val="both"/>
      </w:pPr>
      <w:r>
        <w:rPr>
          <w:rFonts w:ascii="Times New Roman"/>
          <w:b w:val="false"/>
          <w:i w:val="false"/>
          <w:color w:val="000000"/>
          <w:sz w:val="28"/>
        </w:rPr>
        <w:t xml:space="preserve">
      14. Нұсқа нөмірі және шығарылған жылы: нұсқа 2, 2026 ж. </w:t>
      </w:r>
    </w:p>
    <w:bookmarkEnd w:id="305"/>
    <w:bookmarkStart w:name="z1050" w:id="306"/>
    <w:p>
      <w:pPr>
        <w:spacing w:after="0"/>
        <w:ind w:left="0"/>
        <w:jc w:val="both"/>
      </w:pPr>
      <w:r>
        <w:rPr>
          <w:rFonts w:ascii="Times New Roman"/>
          <w:b w:val="false"/>
          <w:i w:val="false"/>
          <w:color w:val="000000"/>
          <w:sz w:val="28"/>
        </w:rPr>
        <w:t>
      15. Болжамды қайта қарау күні: 01.12.2029 ж.</w:t>
      </w:r>
    </w:p>
    <w:bookmarkEnd w:id="3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