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b259" w14:textId="065b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аудандық мәслихатының 2025 жылғы 29 желтоқсандағы № 247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9 525 926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7 950 363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72 557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11 134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1 491 872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9 809 845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30 910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108 125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77 215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- 314 829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314829 мың теңге:</w:t>
      </w:r>
    </w:p>
    <w:bookmarkEnd w:id="15"/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108 125 мың теңге;</w:t>
      </w:r>
    </w:p>
    <w:bookmarkEnd w:id="16"/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241 248 мың теңге;</w:t>
      </w:r>
    </w:p>
    <w:bookmarkEnd w:id="17"/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447952 мың теңге;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бюджетте кенттер, ауылдық округтер бюджеттеріне аудандық бюджеттен берілетін субвенциялардың мөлшері 644 553 мың теңге сомасында қарастырылсын, оның ішінде: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Жезді кентіне – 44 449 мың теңге;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ауылдық округіне – 21 519 мың теңге;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кентіне – 62 057 мың теңге;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Қарсақпай кентіне – 52 179 мың теңге;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Қаракеңгір ауылдық округіне – 42 213 мың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округіне – 36 877 мың теңге;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Шеңбер ауылдық округіне – 54 088 мың теңге;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Егінді ауылдық округіне – 43 713 мың теңге;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ауылдық округіне – 45 048 мың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Мибұлақ ауылдық округіне – 16 163 мың теңге;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ауылдық округіне – 34 253 мың теңге;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Жанкелді ауылдық округіне – 57 465 мың теңге;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Терісаққан ауылдық округіне – 44 685 мың теңге;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Борсеңгір ауылдық округіне – 39 184 мың теңге;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Қоскөл ауылдық округіне – 50 660 мың теңге.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Ұлытау ауданы әкімдігінің 2026 жылға арналған резерві 161 707 мың теңге сомасында бекітілсін.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жылға арналған аудандық бюджеттің құрамында нысаналы трансферттер мен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 жылға арналған аудандық бюджеттің бюджеттік инвестициялық жобаларды іске асыруға бағытталған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 жылға арналған кенттер, ауылдық округтер бюджеттеріне аудандық бюджеттен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жылдың 1 қаңтарынан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 XLI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ауданының 2026 жылға арналған бюджеті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710978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278825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күрделң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Инжеренлік-коммуникациялық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 сессиясының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ауданының 2027 жылға арналған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жеке көмекшінің және есту бойынша мүгедектігі бар адамдарға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 сессиясының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ауданының 2028 жылға арналған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8436631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33239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жеке көмекшінің және есту бойынша мүгедектігі бар адамдарға қолмен көрсететін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Сәулет, қала құрылысы және құрылыс қызметі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№247 шешіміне 4 қосымша</w:t>
            </w:r>
          </w:p>
        </w:tc>
      </w:tr>
    </w:tbl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 құрамында нысаналы трансферттер мен бюджеттік кредиттер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жергілікті атқарушы органдарға берілетін бюджеттік кредиттер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кентінен 0-2, 710 км теміржол станциясына дейінгі автомобиль жолын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Рәміздер алаңына дейінгі кірме жолды 0,25 ш және Ұлытау ауданы Ұлытау а/о қарасты Айыртау ауылына дейінгі кіреберіс 5,5 ш кірме жолды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Ұлытау облысы Ұлытау ауданы Жыланды ауылына кіреберіс 0-21,27 ш. аудандық маңызы бар автомобиль жолын орташа жөндеу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ауданының электр желілерін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Қарсақпай кентінде ауыз суды тазартуға арналған кешенді блок модуль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Аманкелді ауылдық округінің Сарлық ауылындағы су құбыры желілерін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Қоскөл ауылындағы су құбыры желілерін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Пионер ауылындағы су құбыры желілерін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№247 шешіміне 5 қосымша</w:t>
            </w:r>
          </w:p>
        </w:tc>
      </w:tr>
    </w:tbl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бюджеттің бюджеттік инвестициялық жобаларды іске асыруға бағытталған бағдарламаларының тізбесі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№247 шешіміне 6 қосымша</w:t>
            </w:r>
          </w:p>
        </w:tc>
      </w:tr>
    </w:tbl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кенттер, ауылдық округтер бюджеттеріне аудандық бюджеттен нысаналы трансферттер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Ұлытау облысы Ұлытау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