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c3ee" w14:textId="e31c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мәслихаттың 2024 жылғы 31 желтоқсандағы XXVIII сессиясының "2025-2027 жылдарға арналған кенттер, ауылдық округтер бюджеттері туралы" № 179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2025 жылғы 5 желтоқсандағы № 243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"2025-2027 жылдарға арнаған кенттер, ауылдық округтер бюджеттері туралы" 2024 жылғы 31 желтоқсандағы №179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Жезді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271 038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259 861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290 074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-19 036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19 036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19 036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2025-2027 жылдарға арналған Ұлытау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317 073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27 139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289 934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338 871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-21 798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21 798 мың теңге: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21 798 мың теңге.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Ақтас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98 275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2 250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96 025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98 282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мың теңге: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мың теңге.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Қарсақпай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250 026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15 332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234 694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255 511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-5 485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5 485 мың теңге: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5 485 мың теңге.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Қаракеңгір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75 145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9 979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65 166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75 149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мың теңге.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2025-2027 жылдарға арналған Аманкелді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71 191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5 495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65 696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71 194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мың теңге: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мың теңге.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Шеңбер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74 520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2 147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72 373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74 559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 мың теңге: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 мың теңге.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2025-2027 жылдарға арналған Егінді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97 614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654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96 960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97 617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мың теңге: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мың теңге.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Алғабас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83 899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4 842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79 057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83 903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мың теңге.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2025-2027 жылдарға арналған Мибұлақ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66 434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13 337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53 097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66 438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мың теңге.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Сарысу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571 371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10 581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560 790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571 374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мың теңге: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мың теңге.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2025-2027 жылдарға арналған Жанкелді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105 513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4 654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100 859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105 546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 мың теңге: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мың теңге.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Терісаққан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176 826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3 088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173 738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176 831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мың теңге: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мың теңге.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2025-2027 жылдарға арналған Борсеңгір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110 155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21 737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88 418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110 163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мың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мың теңге: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мың теңге.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2025-2027 жылдарға арналған Қоскөл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151 568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4 902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146 666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151 570 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мың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мың теңге.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 қосымша</w:t>
            </w:r>
          </w:p>
        </w:tc>
      </w:tr>
    </w:tbl>
    <w:bookmarkStart w:name="z296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Жезді кентінің 2025 жылға арналған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4 қосымша</w:t>
            </w:r>
          </w:p>
        </w:tc>
      </w:tr>
    </w:tbl>
    <w:bookmarkStart w:name="z29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ауылдық округінің 2025 жылға арналған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7 қосымша</w:t>
            </w:r>
          </w:p>
        </w:tc>
      </w:tr>
    </w:tbl>
    <w:bookmarkStart w:name="z30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2025 жылға арналған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№243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10 қосымша</w:t>
            </w:r>
          </w:p>
        </w:tc>
      </w:tr>
    </w:tbl>
    <w:bookmarkStart w:name="z30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Қарсақпай кентінің 2025 жылға арналған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№243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13 қосымша</w:t>
            </w:r>
          </w:p>
        </w:tc>
      </w:tr>
    </w:tbl>
    <w:bookmarkStart w:name="z30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Қаракеңгір ауылдық округінің 2025 жылға арналған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№243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16 қосымша</w:t>
            </w:r>
          </w:p>
        </w:tc>
      </w:tr>
    </w:tbl>
    <w:bookmarkStart w:name="z31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2025 жылға арналған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№243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19 қосымша</w:t>
            </w:r>
          </w:p>
        </w:tc>
      </w:tr>
    </w:tbl>
    <w:bookmarkStart w:name="z31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Шеңбер ауылдық округінің 2025 жылға арналған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№243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22 қосымша</w:t>
            </w:r>
          </w:p>
        </w:tc>
      </w:tr>
    </w:tbl>
    <w:bookmarkStart w:name="z317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 ауылдық округінің 2025 жылға арналған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№243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25 қосымша</w:t>
            </w:r>
          </w:p>
        </w:tc>
      </w:tr>
    </w:tbl>
    <w:bookmarkStart w:name="z32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2025 жылға арналған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№243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28 қосымша</w:t>
            </w:r>
          </w:p>
        </w:tc>
      </w:tr>
    </w:tbl>
    <w:bookmarkStart w:name="z324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Мибұлақ ауылдық округінің 2025 жылға арналған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№243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31 қосымша</w:t>
            </w:r>
          </w:p>
        </w:tc>
      </w:tr>
    </w:tbl>
    <w:bookmarkStart w:name="z328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ауылдық округінің 2025 жылға арналған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№243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34 қосымша</w:t>
            </w:r>
          </w:p>
        </w:tc>
      </w:tr>
    </w:tbl>
    <w:bookmarkStart w:name="z33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Жанкелді ауылдық округінің 2025 жылға арналған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№243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37 қосымша</w:t>
            </w:r>
          </w:p>
        </w:tc>
      </w:tr>
    </w:tbl>
    <w:bookmarkStart w:name="z33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Терісаққан ауылдық округінің 2025 жылға арналған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№243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40 қосымша</w:t>
            </w:r>
          </w:p>
        </w:tc>
      </w:tr>
    </w:tbl>
    <w:bookmarkStart w:name="z33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Борсеңгір ауылдық округінің 2025 жылға арналған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№243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43 қосымша</w:t>
            </w:r>
          </w:p>
        </w:tc>
      </w:tr>
    </w:tbl>
    <w:bookmarkStart w:name="z340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Қоскөл ауылдық округінің 2025 жылға арналған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№243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46 қосымша</w:t>
            </w:r>
          </w:p>
        </w:tc>
      </w:tr>
    </w:tbl>
    <w:bookmarkStart w:name="z343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кенттер, ауылдық округтер бюджеттеріне аудандық бюджеттен нысаналы трансферттер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