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7a68" w14:textId="7827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2024 жылғы 31 желтоқсандағы XXVIII сессиясының "2025-2027 жылдарға арналған кенттер, ауылдық округтер бюджеттері туралы" № 179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30 қыркүйектегі № 227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"2025-2027 жылдарға арнаған кенттер, ауылдық округтер бюджеттері туралы" 2024 жылғы 31 желтоқсандағы №179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275061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263 884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294 097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-19 036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19 036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19 036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327 377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27 139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300 238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349 175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-21 798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21 798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21 798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101 211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99 765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101 218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302 681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40 128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262 553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302 685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75 145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9 979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65 166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75 149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71 399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65 904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71 402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74 686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72 539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74 725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 мың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95 896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95 242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95 899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83 999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4 842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79 157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84 003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70 039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13 337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56 702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70 043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317 144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9 981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307 163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317 147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106 009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4 654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101 355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106 042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мың теңге.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177 495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3 088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174 407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177 500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мың теңге.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110 155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21 737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88 418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110 163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мың теңге: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мың теңге.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151 568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146 666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151 570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 қосымша</w:t>
            </w:r>
          </w:p>
        </w:tc>
      </w:tr>
    </w:tbl>
    <w:bookmarkStart w:name="z2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2025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 қосымша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2025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7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2025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10 қосымша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2025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13 қосымша</w:t>
            </w:r>
          </w:p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2025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16 қосымша</w:t>
            </w:r>
          </w:p>
        </w:tc>
      </w:tr>
    </w:tbl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19 қосымша</w:t>
            </w:r>
          </w:p>
        </w:tc>
      </w:tr>
    </w:tbl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2025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22 қосымша</w:t>
            </w:r>
          </w:p>
        </w:tc>
      </w:tr>
    </w:tbl>
    <w:bookmarkStart w:name="z31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2025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25 қосымша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28 қосымша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2025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31 қосымша</w:t>
            </w:r>
          </w:p>
        </w:tc>
      </w:tr>
    </w:tbl>
    <w:bookmarkStart w:name="z32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2025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34 қосымша</w:t>
            </w:r>
          </w:p>
        </w:tc>
      </w:tr>
    </w:tbl>
    <w:bookmarkStart w:name="z32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2025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37 қосымша</w:t>
            </w:r>
          </w:p>
        </w:tc>
      </w:tr>
    </w:tbl>
    <w:bookmarkStart w:name="z33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2025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40 қосымша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2025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43 қосымша</w:t>
            </w:r>
          </w:p>
        </w:tc>
      </w:tr>
    </w:tbl>
    <w:bookmarkStart w:name="z33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2025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46 қосымша</w:t>
            </w:r>
          </w:p>
        </w:tc>
      </w:tr>
    </w:tbl>
    <w:bookmarkStart w:name="z34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