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d5ea" w14:textId="d06d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мәслихаттың 2024 жылғы 31 желтоқсандағы XXVIII сессиясының "2025-2027 жылдарға арналған кенттер, ауылдық округтер бюджеттері туралы" № 179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аудандық мәслихатының 2025 жылғы 7 наурыздағы № 185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"2025-2027 жылдарға арнаған кенттер, ауылдық округтер бюджеттері туралы" 2024 жылғы 31 желтоқсандағы №179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Жезді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260 066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11 177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248 889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279 102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-19 036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19 036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19 036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2025-2027 жылдарға арналған Ұлытау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352 458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27 139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325 319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374 256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-21 798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21 798 мың теңге: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21 798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2025-2027 жылдарға арналған Ақтас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81 436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1 446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79 990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81 443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мың теңге: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2025-2027 жылдарға арналған Қарсақпай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297 448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40 128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257 320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297 452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мың теңге: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2025-2027 жылдарға арналған Қаракеңгір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78 157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7 749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70 408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78 161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мың теңге: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2025-2027 жылдарға арналған Аманкелді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69 027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5 495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63 532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69 030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мың теңге: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Шеңбер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77 986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2 147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75 839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78 025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 мың теңге: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 мың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2025-2027 жылдарға арналған Егінді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108 783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654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108 129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108 786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мың теңге: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2025-2027 жылдарға арналған Алғабас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83 862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4 842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79 020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83 866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мың теңге: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мың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2025-2027 жылдарға арналған Мибұлақ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67 206 мың теңге, оның ішінде: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13 337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53 869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67 210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мың теңге: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мың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</w:t>
      </w:r>
      <w:r>
        <w:rPr>
          <w:rFonts w:ascii="Times New Roman"/>
          <w:b w:val="false"/>
          <w:i w:val="false"/>
          <w:color w:val="000000"/>
          <w:sz w:val="28"/>
        </w:rPr>
        <w:t>қ жаңа редакцияда мазмұндалсын: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2025-2027 жылдарға арналған Сарысу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312 406 мың теңге, оның ішінде: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9 981 мың теңге;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302 425 мың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312 409 мың теңге;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мың теңге: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мың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2025-2027 жылдарға арналған Жанкелді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104 713 мың теңге, оның ішінде: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4 654 мың теңге;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100 059 мың теңге;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104 746 мың теңге;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 мың теңге: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 мың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Терісаққан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189 557 мың теңге, оның ішінде: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3 088 мың теңге;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186 469 мың теңге;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189 562 мың теңге;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мың теңге;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мың теңге: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мың теңге.";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2025-2027 жылдарға арналған Борсеңгір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131 592 мың теңге, оның ішінде: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11 737 мың теңге;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119 855 мың теңге;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131 600 мың теңге;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мың теңге;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мың теңге: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мың теңге.";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2025-2027 жылдарға арналған Қоскөл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141 547 мың теңге, оның ішінде: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4 902 мың теңге;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136 645 мың теңге;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141 549 мың теңге;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мың теңге;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мың теңге: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мың теңге.";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А.Құрмансейітов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1 қосымша</w:t>
            </w:r>
          </w:p>
        </w:tc>
      </w:tr>
    </w:tbl>
    <w:bookmarkStart w:name="z296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Жезді кентінің 2025 жылға арналған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4 қосымша</w:t>
            </w:r>
          </w:p>
        </w:tc>
      </w:tr>
    </w:tbl>
    <w:bookmarkStart w:name="z299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ауылдық округінің 2025 жылға арналған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№185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7 қосымша</w:t>
            </w:r>
          </w:p>
        </w:tc>
      </w:tr>
    </w:tbl>
    <w:bookmarkStart w:name="z302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Ақтас кентінің 2025 жылға арналған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№185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10 қосымша</w:t>
            </w:r>
          </w:p>
        </w:tc>
      </w:tr>
    </w:tbl>
    <w:bookmarkStart w:name="z30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Қарсақпай кентінің 2025 жылға арналған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№185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13 қосымша</w:t>
            </w:r>
          </w:p>
        </w:tc>
      </w:tr>
    </w:tbl>
    <w:bookmarkStart w:name="z308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Қаракеңгір ауылдық округінің 2025 жылға арналған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№185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16 қосымша</w:t>
            </w:r>
          </w:p>
        </w:tc>
      </w:tr>
    </w:tbl>
    <w:bookmarkStart w:name="z311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2025 жылға арналған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№185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19 қосымша</w:t>
            </w:r>
          </w:p>
        </w:tc>
      </w:tr>
    </w:tbl>
    <w:bookmarkStart w:name="z31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Шеңбер ауылдық округінің 2025 жылға арналған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№185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22 қосымша</w:t>
            </w:r>
          </w:p>
        </w:tc>
      </w:tr>
    </w:tbl>
    <w:bookmarkStart w:name="z317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 ауылдық округінің 2025 жылға арналған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№185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25 қосымша</w:t>
            </w:r>
          </w:p>
        </w:tc>
      </w:tr>
    </w:tbl>
    <w:bookmarkStart w:name="z32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2025 жылға арналған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№185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28 қосымша</w:t>
            </w:r>
          </w:p>
        </w:tc>
      </w:tr>
    </w:tbl>
    <w:bookmarkStart w:name="z323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Мибұлақ ауылдық округінің 2025 жылға арналған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№185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31 қосымша</w:t>
            </w:r>
          </w:p>
        </w:tc>
      </w:tr>
    </w:tbl>
    <w:bookmarkStart w:name="z326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ауылдық округінің 2025 жылға арналған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№185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34 қосымша</w:t>
            </w:r>
          </w:p>
        </w:tc>
      </w:tr>
    </w:tbl>
    <w:bookmarkStart w:name="z329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Жанкелді ауылдық округінің 2025 жылға арналған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№185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37 қосымша</w:t>
            </w:r>
          </w:p>
        </w:tc>
      </w:tr>
    </w:tbl>
    <w:bookmarkStart w:name="z33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Терісаққан ауылдық округінің 2025 жылға арналған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№185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40 қосымша</w:t>
            </w:r>
          </w:p>
        </w:tc>
      </w:tr>
    </w:tbl>
    <w:bookmarkStart w:name="z335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Борсеңгір ауылдық округінің 2025 жылға арналған бюджеті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№185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43 қосымша</w:t>
            </w:r>
          </w:p>
        </w:tc>
      </w:tr>
    </w:tbl>
    <w:bookmarkStart w:name="z338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Қоскөл ауылдық округінің 2025 жылға арналған бюджеті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№185 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46 қосымша</w:t>
            </w:r>
          </w:p>
        </w:tc>
      </w:tr>
    </w:tbl>
    <w:bookmarkStart w:name="z341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кенттер, ауылдық округтер бюджеттеріне аудандық бюджеттен нысаналы трансферттер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