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d0d3" w14:textId="c06d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кенттер және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30 желтоқсандағы № 38/218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831 289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477 709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4 643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348 916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917 938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- 86 649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86 649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86 649 мың теңге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52 095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10 410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41 478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57 649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- 5 554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5 554 мың теңге, оның ішінде: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5 554 мың теңге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74 160 мың теңге, оның ішінде: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13 166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түсімдер- 0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60 965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76 577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- 2 417 мың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2 417 мың теңге, оның ішінде: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2 417 мың теңге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65 871 мың теңге, оның ішінде: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3 176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62 695 мың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71 438 мың теңге;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- 5 567 мың теңге;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5 567 мың теңге, оның ішінде: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5 567 мың теңге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74 835 мың теңге, оның ішінде: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6 339 мың теңге;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370 мың теңге;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68 126 мың теңге;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78 430 мың теңге;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- 3 595 мың теңге;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3 595 мың теңге, оның ішінде: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3 595 мың теңге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54 375 мың теңге, оның ішінде: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10 084 мың теңге;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 мың теңге;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126 мың теңге;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43 584 мың теңге;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66 409 мың теңге;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-12 034 мың теңге;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12 034 мың теңге, оның ішінде: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12 034 мың теңге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94 662 мың теңге, оның ішінде: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 мың теңге;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1 091 мың теңге;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74 071 мың теңге;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98 827 мың теңге;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- 4 165 мың теңге;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4 165 мың теңге, оның ішінде: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4 165 мың теңге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2028 жылға келесі көлемдерде бекітілсін: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77 798 мың теңге, оның ішінде: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14 895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62 620 мың теңге;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78 790 мың теңге;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- 992 мың теңге;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992 мың теңге, оның ішінде: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992 мың теңге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67 490 мың теңге, оның ішінде: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3 349 мың теңге;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мың теңге;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64 102 мың теңге;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69 058 мың теңге;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- 1 568 мың теңге;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1 568 мың теңге, оның ішінде: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1 568 мың теңге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2026-2027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110 607 мың теңге, оның ішінде: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26 441 мың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84 166 мың теңге;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110 607 мың теңге;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84 572 мың теңге, оның ішінде: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3 173 мың теңге;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188 мың теңге;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81 211 мың теңге;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85 442 мың теңге;</w:t>
      </w:r>
    </w:p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-870 мың теңге;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 мың теңге, оның ішінде: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870 мың теңге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58 468 мың теңге, оның ішінде: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7 760 мың теңге;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391 мың теңге;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50 317 мың теңге;</w:t>
      </w:r>
    </w:p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62 113 мың теңге;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- 3 645 мың теңге;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3 645 мың теңге, оның ішінде: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3 645 мың теңге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80 620 мың теңге, оның ішінде: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42 077 мың теңге;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мың теңге;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38 514 мың теңге;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95 825 мың теңге;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- 15 205 мың теңге;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15 205 мың теңге, оның ішінде: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15 205 мың теңге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55 972 мың теңге, оның ішінде: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3 081 мың теңге;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2 549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00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 жылға арналған бюджет кірістерінің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төменгі тұрған бюджеттерге берілетін нысаналы ағымдағы трансферттер ескерілсін.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2026 жылдың 1 қаңтарынан бастап қолданысқа енгізіледі.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Жаңаарқа кентінің бюджеті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7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Жаңаарқа кентінің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7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Жаңаарқа кентінің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8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8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Ақтау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8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Ақтүбек ауылдық округінің бюджеті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8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Ақтүбек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29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Ақтүбек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9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29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Айнабұлақ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29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Айнабұлақ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9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Байдалы би ауылдық округінің бюджеті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30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Байдалы би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30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Байдалы би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30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Бидайық ауылдық округінің бюджеті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bookmarkStart w:name="z30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Бидайық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bookmarkStart w:name="z30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Бидайық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31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Мұқажан Жұмажанов атындағы ауылдық округінің бюджеті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bookmarkStart w:name="z31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Мұқажан Жұмажанов атындағы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bookmarkStart w:name="z31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Мұқажан Жұмажанов атындағы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1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Ералиев ауылдық округінің бюджеті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bookmarkStart w:name="z31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Ералиев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bookmarkStart w:name="z32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Ералиев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Қараағаш ауылдық округінің бюджеті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bookmarkStart w:name="z32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Қараағаш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bookmarkStart w:name="z32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Қараағаш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2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кентінің бюджеті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bookmarkStart w:name="z33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кентінің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bookmarkStart w:name="z33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кентінің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3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Сейфуллин ауылдық округінің бюджеті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bookmarkStart w:name="z33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Сейфуллин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bookmarkStart w:name="z33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Сейфуллин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34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bookmarkStart w:name="z34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Талдыбұлақ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bookmarkStart w:name="z34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Талдыбұлақ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4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Түгіскен ауылдық округінің бюджеті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bookmarkStart w:name="z34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Түгіскен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bookmarkStart w:name="z35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Түгіскен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5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Орынбай ауылдық округінің бюджеті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 қосымша</w:t>
            </w:r>
          </w:p>
        </w:tc>
      </w:tr>
    </w:tbl>
    <w:bookmarkStart w:name="z35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Орынбай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 қосымша</w:t>
            </w:r>
          </w:p>
        </w:tc>
      </w:tr>
    </w:tbl>
    <w:bookmarkStart w:name="z35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Орынбай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 №38/218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5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аудандық бюджеттен төменгі тұрған бюджеттерге берілетін нысаналы ағымдағы трансферттер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Ұлытау облысы Жаңаарқа аудандық мәслихатының 10.06.2026 </w:t>
      </w:r>
      <w:r>
        <w:rPr>
          <w:rFonts w:ascii="Times New Roman"/>
          <w:b w:val="false"/>
          <w:i w:val="false"/>
          <w:color w:val="ff0000"/>
          <w:sz w:val="28"/>
        </w:rPr>
        <w:t>№ 44/245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