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6ea7c" w14:textId="906ea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мұқтажы үшін жер телімдерін алып қоюға байланысты жер телімдерін және (немесе) өзге жылжымайтын мүлікті мәжбүрлеп иеліктен шығаруды бастау туралы</w:t>
      </w:r>
    </w:p>
    <w:p>
      <w:pPr>
        <w:spacing w:after="0"/>
        <w:ind w:left="0"/>
        <w:jc w:val="both"/>
      </w:pPr>
      <w:r>
        <w:rPr>
          <w:rFonts w:ascii="Times New Roman"/>
          <w:b w:val="false"/>
          <w:i w:val="false"/>
          <w:color w:val="000000"/>
          <w:sz w:val="28"/>
        </w:rPr>
        <w:t>Ұлытау облысы Жаңаарқа ауданының әкімдігінің 2025 жылғы 31 шілдедегі № 68/01 қаулысы</w:t>
      </w:r>
    </w:p>
    <w:p>
      <w:pPr>
        <w:spacing w:after="0"/>
        <w:ind w:left="0"/>
        <w:jc w:val="both"/>
      </w:pPr>
      <w:bookmarkStart w:name="z4"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84</w:t>
      </w:r>
      <w:r>
        <w:rPr>
          <w:rFonts w:ascii="Times New Roman"/>
          <w:b w:val="false"/>
          <w:i w:val="false"/>
          <w:color w:val="000000"/>
          <w:sz w:val="28"/>
        </w:rPr>
        <w:t>,</w:t>
      </w:r>
      <w:r>
        <w:rPr>
          <w:rFonts w:ascii="Times New Roman"/>
          <w:b w:val="false"/>
          <w:i w:val="false"/>
          <w:color w:val="000000"/>
          <w:sz w:val="28"/>
        </w:rPr>
        <w:t>85</w:t>
      </w:r>
      <w:r>
        <w:rPr>
          <w:rFonts w:ascii="Times New Roman"/>
          <w:b w:val="false"/>
          <w:i w:val="false"/>
          <w:color w:val="000000"/>
          <w:sz w:val="28"/>
        </w:rPr>
        <w:t>,</w:t>
      </w:r>
      <w:r>
        <w:rPr>
          <w:rFonts w:ascii="Times New Roman"/>
          <w:b w:val="false"/>
          <w:i w:val="false"/>
          <w:color w:val="000000"/>
          <w:sz w:val="28"/>
        </w:rPr>
        <w:t>86</w:t>
      </w:r>
      <w:r>
        <w:rPr>
          <w:rFonts w:ascii="Times New Roman"/>
          <w:b w:val="false"/>
          <w:i w:val="false"/>
          <w:color w:val="000000"/>
          <w:sz w:val="28"/>
        </w:rPr>
        <w:t>,</w:t>
      </w:r>
      <w:r>
        <w:rPr>
          <w:rFonts w:ascii="Times New Roman"/>
          <w:b w:val="false"/>
          <w:i w:val="false"/>
          <w:color w:val="000000"/>
          <w:sz w:val="28"/>
        </w:rPr>
        <w:t>87</w:t>
      </w:r>
      <w:r>
        <w:rPr>
          <w:rFonts w:ascii="Times New Roman"/>
          <w:b w:val="false"/>
          <w:i w:val="false"/>
          <w:color w:val="000000"/>
          <w:sz w:val="28"/>
        </w:rPr>
        <w:t>,</w:t>
      </w:r>
      <w:r>
        <w:rPr>
          <w:rFonts w:ascii="Times New Roman"/>
          <w:b w:val="false"/>
          <w:i w:val="false"/>
          <w:color w:val="000000"/>
          <w:sz w:val="28"/>
        </w:rPr>
        <w:t>88 бабтарына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63 бабына</w:t>
      </w:r>
      <w:r>
        <w:rPr>
          <w:rFonts w:ascii="Times New Roman"/>
          <w:b w:val="false"/>
          <w:i w:val="false"/>
          <w:color w:val="000000"/>
          <w:sz w:val="28"/>
        </w:rPr>
        <w:t xml:space="preserve"> сәйкес, "Қызылорда-Павлодар-Успенка-РФ шекарасы" республикалық маңызы бар автомобиль жолындағы "Жезқазған-Қарағанды" учаскесіндегі қайта жаңарту жобасын іске асыру мақсатында Жаңаарқа ауданының әкімдігі ҚАУЛЫ ЕТТІ:</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жалпы көлемі 666,0563 га құрайтын жер учаскелері мемлекет мұқтажы үшін мәжбүрлеп иеліктен шығару басталсын.</w:t>
      </w:r>
    </w:p>
    <w:bookmarkEnd w:id="1"/>
    <w:bookmarkStart w:name="z6" w:id="2"/>
    <w:p>
      <w:pPr>
        <w:spacing w:after="0"/>
        <w:ind w:left="0"/>
        <w:jc w:val="both"/>
      </w:pPr>
      <w:r>
        <w:rPr>
          <w:rFonts w:ascii="Times New Roman"/>
          <w:b w:val="false"/>
          <w:i w:val="false"/>
          <w:color w:val="000000"/>
          <w:sz w:val="28"/>
        </w:rPr>
        <w:t>
      2. Осы қаулы ресми жарияланған күннен кейін 3 (үш) ай өткен соң мәжбүрлеп иеліктен шығару күнінің бастау күні болып белгіленсін.</w:t>
      </w:r>
    </w:p>
    <w:bookmarkEnd w:id="2"/>
    <w:bookmarkStart w:name="z7" w:id="3"/>
    <w:p>
      <w:pPr>
        <w:spacing w:after="0"/>
        <w:ind w:left="0"/>
        <w:jc w:val="both"/>
      </w:pPr>
      <w:r>
        <w:rPr>
          <w:rFonts w:ascii="Times New Roman"/>
          <w:b w:val="false"/>
          <w:i w:val="false"/>
          <w:color w:val="000000"/>
          <w:sz w:val="28"/>
        </w:rPr>
        <w:t>
      3. "Жаңаарқа ауданының жер қатынастары бөлімі", "Жаңаарқа кенті әкімінің аппараты", "Ақтүбек ауылдық округі әкімінің аппараты", "Байдалы Би ауылдық округі әкімінің аппараты", "Ералиев ауылдық округі әкімінің аппараты" "Түгіскен ауылдық округі әкімінің аппараты", "Қызылжар кенті әкімінің аппараты" мемлекеттік мекемелері Қазақстан Республикасының "Мемлекеттік мүлік туралы" Заңында қарастырылған осы қаулы жарияланғаннан кейін күнтізбелік 3 (үш) күннен кешіктірілмейтін мерзімде жер пайдаланушыларға мемлекеттік мұқтажы үшін жер телімдері алдағы уақытта мәжбүрлеп иеліктен шығарылатыны туралы жазбаша хабарлама жолдасын.</w:t>
      </w:r>
    </w:p>
    <w:bookmarkEnd w:id="3"/>
    <w:bookmarkStart w:name="z8" w:id="4"/>
    <w:p>
      <w:pPr>
        <w:spacing w:after="0"/>
        <w:ind w:left="0"/>
        <w:jc w:val="both"/>
      </w:pPr>
      <w:r>
        <w:rPr>
          <w:rFonts w:ascii="Times New Roman"/>
          <w:b w:val="false"/>
          <w:i w:val="false"/>
          <w:color w:val="000000"/>
          <w:sz w:val="28"/>
        </w:rPr>
        <w:t>
      4. Келісу рәсімдерін жүзеге асыру үшін меншік иесі Ұлытау облысы, Жаңаарқа ауданы, Жаңаарқа кенті, Тәуелсіздік даңғылы № 5/1 мекенжайдағы "Жаңаарқа ауданы әкімінің аппараты" мемлекеттік мекемесіне хабарлассын.</w:t>
      </w:r>
    </w:p>
    <w:bookmarkEnd w:id="4"/>
    <w:bookmarkStart w:name="z9" w:id="5"/>
    <w:p>
      <w:pPr>
        <w:spacing w:after="0"/>
        <w:ind w:left="0"/>
        <w:jc w:val="both"/>
      </w:pPr>
      <w:r>
        <w:rPr>
          <w:rFonts w:ascii="Times New Roman"/>
          <w:b w:val="false"/>
          <w:i w:val="false"/>
          <w:color w:val="000000"/>
          <w:sz w:val="28"/>
        </w:rPr>
        <w:t>
      5. "Жаңаарқа ауданы әкімінің аппараты" мемлекеттік мекемесі заңнамамен белгіленген тәртіпте осы қаулы шыққан уақыттан бастап 3 (үш) жұмыс күні ішінде осы қаулының ресми жариялануын қамтамасыз етсін және оның орындалуы бойынша қажетті басқа да шараларды қабылдасын.</w:t>
      </w:r>
    </w:p>
    <w:bookmarkEnd w:id="5"/>
    <w:bookmarkStart w:name="z10" w:id="6"/>
    <w:p>
      <w:pPr>
        <w:spacing w:after="0"/>
        <w:ind w:left="0"/>
        <w:jc w:val="both"/>
      </w:pPr>
      <w:r>
        <w:rPr>
          <w:rFonts w:ascii="Times New Roman"/>
          <w:b w:val="false"/>
          <w:i w:val="false"/>
          <w:color w:val="000000"/>
          <w:sz w:val="28"/>
        </w:rPr>
        <w:t>
      6. "Жаңаарқа ауданының жер қатынастары бөлімі" мемлекеттік мекемесі барлық уәкілетті мемлекеттік органдармен бірлесіп, Қазақстан Республикасының қолданыстағы заңнамасына сәйкес осы қаулыдан туындайтын қажетті шараларды қабылдасын.</w:t>
      </w:r>
    </w:p>
    <w:bookmarkEnd w:id="6"/>
    <w:bookmarkStart w:name="z11" w:id="7"/>
    <w:p>
      <w:pPr>
        <w:spacing w:after="0"/>
        <w:ind w:left="0"/>
        <w:jc w:val="both"/>
      </w:pPr>
      <w:r>
        <w:rPr>
          <w:rFonts w:ascii="Times New Roman"/>
          <w:b w:val="false"/>
          <w:i w:val="false"/>
          <w:color w:val="000000"/>
          <w:sz w:val="28"/>
        </w:rPr>
        <w:t>
      7. Осы қаулының орындалуын аудан әкімінің орынбасары А.Қ.Әбдіғожинға жүктелсін.</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Қ.Ш. Қожықаев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Жаңаарқа ауданы әкімдігінің</w:t>
            </w:r>
            <w:r>
              <w:br/>
            </w:r>
            <w:r>
              <w:rPr>
                <w:rFonts w:ascii="Times New Roman"/>
                <w:b w:val="false"/>
                <w:i w:val="false"/>
                <w:color w:val="000000"/>
                <w:sz w:val="20"/>
              </w:rPr>
              <w:t>2025 жылғы 31 шілдедегі</w:t>
            </w:r>
            <w:r>
              <w:br/>
            </w:r>
            <w:r>
              <w:rPr>
                <w:rFonts w:ascii="Times New Roman"/>
                <w:b w:val="false"/>
                <w:i w:val="false"/>
                <w:color w:val="000000"/>
                <w:sz w:val="20"/>
              </w:rPr>
              <w:t>№ 68/01 қаулысына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иеленушінің Т.А.Ә. / Ф.И.О. собственника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 / Кадастровый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заңды мекен-жайы / Адрес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көлемі,га / Площадь земельного участка,га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құқығы/Вид права собственности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"КМГ-Retail" ЖШС / ТОО "КМГ-Retail"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25-104-007-336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 п.Кызылжар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меншік/частная собственность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25-104-007-398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 п.Кызылжар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облысының жолаушылар көлігі және автомобиль жолдары басқармасы" ММ / ГУ "Управление пассажирского транспорта и автомобильных дорог Карагандинской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25-104-007-451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 п.Кызылжар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"ҚазМұнайГаз" АҚ / АО "КазМунайГаз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25-104-007-456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 п.Кызылжар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"Шубаркөл көмір" АҚ / АО "Шубарколь комир"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25-104-007-546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 п.Кызылжар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25-104-007-630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 п.Кызылжар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25-104-007-631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 п.Кызылжар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кенті әкімінің аппараты" ММ / ГУ "Аппарат акима поселка Кызылжар"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25-104-007-645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к./ п.Кызылжар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Есенгелдин Курмангали Сатыбалдинович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25-104-015-556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а.о. / а.о.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25-104-015-599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а.о. / а.о.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25-104-015-600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а.о. / а.о.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меншік/частная собственность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Нугуманов Амангелды Белтаевич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25-104-015-631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а.о. / а.о.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25-104-015-744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а.о. / а.о.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қысқа мерзімді жер пайдалану/временное возмездное краткосрочное землепользование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ауданының тұрғын үй коммуналдық шаруашылығы, жолаушылар көлігі және автокөлік жолдары бөлімі" ММ / ГУ "Отдел жилищно-коммунального хозяйства, пассажирского транспорта и автомобильных дорог Жанааркинского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25-104-015-716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а.о. / а.о.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25-104-016-363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а.о. / а.о.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25-104-031-520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25-104-031-565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25-104-032-672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25-104-027-486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а.о. / а.о.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25-104-027-576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а.о. / а.о.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25-104-023-513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а.о. / а.о. Байдалы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25-104-006-130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к. / п.Жанаарка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25-104-006-216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к. / п.Жанаарка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25-104-006-492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к. / п.Жанаарка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Шадиев Азамат Шадиевич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25-104-016-064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а.о. / а.о.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меншік/частная собственность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25-104-016-065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а.о. / а.о.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меншік/частная собственность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25-104-016-265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а.о. / а.о.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"Қазақтелеком" АҚ Қарағанды облыстық телекоммуникация дирекциясы / Карагандинская областная дирекция телекоммуникаций АО "Казахтелеком"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25-104-016-119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а.о. / а.о.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25-104-032-406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25-104-028-238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а.о. / а.о.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25-104-023-368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а.о. / а.о. Байдалы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"Жеңіс асыл тұқымды заводы" ЖШС / ТОО "Племенной завод "Женис"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25-104-016-252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а.о. / а.о.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20,9726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25-104-016-253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а.о. / а.о.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25-104-016-258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а.о. / а.о.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Аманжан Игликович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25-104-016-259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а.о. / а.о.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Кулжанбеков Жазыбек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25-104-016-260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а.о. / а.о.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Кенжетаев Асылгазы Нургалиевич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25-104-016-261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а.о. / а.о.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Кенжетаев Темиргали Нургалиевич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25-104-016-273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а.о. / а.о.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меншік/частная собственность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Кенжетаев Мади Темиргалиевич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25-104-016-442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Түгіскен а.о. / а.о. Тугускен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меншік/частная собственность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Ауесбаев Каиржан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Кемелов Абзал Оразбекович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43,9294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Мамбетов Ерболат Умирзакулы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25-104-032-644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Жарылгапов Жалгас Каппарович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Нуржан Бекмуратович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Абеуов Марат Алькенович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25-104-032-249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Кунашиков Талгат Мухамедиевич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Жарылгапов Каппар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25-104-032-297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Тулеуов Ергазы Канатович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25-104-032-306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Азбаев Хами Уалиулы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25-104032-316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Тусупова Мархабат Икеновна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25-104-032-331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Меирманова Сауле Тасмаккызы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25-104-032-367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Икишев Кынап Сапеевич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25-104-032-404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Игенбаев Журсин Нуршаевич Кадирова Жумакуль Айдаровна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"Сарыарка-ENERGY" ЖШС / ТОО "Сарыарка-ENERGY"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25-104-032-505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Муханова Карлыгаш Бейсеновна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25-104-032-589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Байжанов Ерман Аманбаевич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25-104-032-643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Есимсейтова Жумабике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25-104-032-671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25-104-032-703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Сейлов Магауия Узакпайулы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25-104-032-673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Көпбосын Өміржан Ғабдұллаұлы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25-104-032-677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"Қазсушар" РМК / РГП "Казводхоз"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25-104-032-713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25-104-032-714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Ералиев а.о. / а.о. Ералиева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Жакенов Асхат Токабаевич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25-104-027-005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а.о. / а.о.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меншік/частная собственность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Богембаев Диханбай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25-104-027-235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а.о. / а.о.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меншік/частная собственность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Апаттар медицинасы орталығы ММ / ГУ "Центр медицины катастроф" Министерства по чрезвычайным ситуациям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25-104-027-394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а.о. / а.о.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ауданының Ақтүбек ауылдық округі әкімінің аппараты" / ГУ "Аппарат акима Актубекского аульного округа Жанааркинского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25-104-027-496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а.о. / а.о.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25-104-027-504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а.о. / а.о.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25-104-027-564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а.о. / а.о.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Абильдин Кусайн Рахметжанович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25-104-028-142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а.о. / а.о.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Куанышов Мылтыкбай Кенжегаринович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25-104-028-216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а.о. / а.о.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Киштаев Мурат Жунусович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25-104-028-217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а.о. / а.о.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Жаманов Толеген Нурланович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25-104-028-219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а.о. / а.о.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Туркешов Айдынгали Сакибаевич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25-104-028-234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а.о. / а.о.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Туремуратова Гульжамал Дарушевна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25-104-028-250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а.о. / а.о.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Толеубекова Арайлым Касымгалиевна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25-104-028-471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а.о. / а.о.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25-104-028-557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а.о. / а.о.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Жаманов Ноян Нурланович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25-104-028-476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а.о. / а.о.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Ержанов Мыктыбай Сейтжанович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25-104-028-477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а.о. / а.о.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Иманов Хайрулла Умирзакович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25-104-028-478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а.о. / а.о. Актубек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 Айболат Турарович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25-104-023-013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а.о. / а.о. Байдалы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меншік/частная собственность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Айтжанов Омир Оралович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25-104-023-380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а.о. / а.о. Байдалы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"Астанагаз КМГ" АҚ / АО "Астанагаз КМГ"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25-104-023-499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а.о. / а.о. Байдалы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ауданының Байдалы Би ауылдық округі әкімінің аппараты" ММ / ГУ "Аппарат акима Байдалыбийского аульного округа Жанааркинского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25-104-023-507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а.о. / а.о. Байдалы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25-104-023-508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а.о. / а.о. Байдалы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25-104-023-509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а.о. / а.о. Байдалы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жер пайдалану/постоянное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Баялиева Сауле Мухамбеталиевна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25-104-024-260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а.о. / а.о. Байдалы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Жетписбай Жумадильдинович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25-104-024-270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а.о. / а.о. Байдалы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Шубаев Дархан Амангельдыевич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25-104-024-281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а.о. / а.о. Байдалы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Жумагулова Айтжамал Аягановна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25-104-024-298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а.о. / а.о. Байдалы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Туткишбаев Жансерик Кенбеилович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25-104-024-353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а.о. / а.о. Байдалы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Толеуова Рымжамал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25-104-024-376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а.о. / а.о. Байдалы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Арфилова Раушан Сериковна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25-104-024-503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а.о. / а.о. Байдалы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25-104-024-632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а.о. / а.о. Байдалы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"TITEC" ЖШС / ТОО "TITEC"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25-104-024-550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а.о. / а.о. Байдалы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25-104-024-551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а.о. / а.о. Байдалы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25-104-024-552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а.о. / а.о. Байдалы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Макшиев Еркебулан Амангельдыевич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25-104-024-615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Байдалы Би а.о. / а.о. Байдалы Би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"Kazakhmys distribution" (казахмыс дистрибьюшн) ЖШС / ТОО "Kazakhmys distribution" (казахмыс дистрибьюшн)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25-104-006-076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к. / п.Жанаарка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"КазТрансОйл" ЖШС / АО "КазТрансОйл"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25-104-006-577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к. / п.Жанаарка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өтеулі ұзақ мерзімді жер пайдалану/временное возмездное долгосрочное землепользование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облысы,Жаңаарқа ауданы бойынша /ИТОГО по Жанааркинскому району области Ұлытау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666,0563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 w:id="8"/>
    <w:p>
      <w:pPr>
        <w:spacing w:after="0"/>
        <w:ind w:left="0"/>
        <w:jc w:val="both"/>
      </w:pPr>
      <w:r>
        <w:rPr>
          <w:rFonts w:ascii="Times New Roman"/>
          <w:b w:val="false"/>
          <w:i w:val="false"/>
          <w:color w:val="000000"/>
          <w:sz w:val="28"/>
        </w:rPr>
        <w:t>
      *Жерге орналастыру жұмыстары жүргізілген уақытта алып қоюға жататын</w:t>
      </w:r>
    </w:p>
    <w:bookmarkEnd w:id="8"/>
    <w:bookmarkStart w:name="z15" w:id="9"/>
    <w:p>
      <w:pPr>
        <w:spacing w:after="0"/>
        <w:ind w:left="0"/>
        <w:jc w:val="both"/>
      </w:pPr>
      <w:r>
        <w:rPr>
          <w:rFonts w:ascii="Times New Roman"/>
          <w:b w:val="false"/>
          <w:i w:val="false"/>
          <w:color w:val="000000"/>
          <w:sz w:val="28"/>
        </w:rPr>
        <w:t>
      жер көлемдері өзгереді немесе толығымен алып қоюға кірмейтін болады</w:t>
      </w:r>
    </w:p>
    <w:bookmarkEnd w:id="9"/>
    <w:bookmarkStart w:name="z16" w:id="10"/>
    <w:p>
      <w:pPr>
        <w:spacing w:after="0"/>
        <w:ind w:left="0"/>
        <w:jc w:val="both"/>
      </w:pPr>
      <w:r>
        <w:rPr>
          <w:rFonts w:ascii="Times New Roman"/>
          <w:b w:val="false"/>
          <w:i w:val="false"/>
          <w:color w:val="000000"/>
          <w:sz w:val="28"/>
        </w:rPr>
        <w:t>
      *При проведении землеустроительных работ возможно изменение площади для изъятия или вообще не будут изыматься</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